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2384E2" w14:textId="2879F266" w:rsidR="00DD5405" w:rsidRDefault="00647AE8">
      <w:r>
        <w:rPr>
          <w:rFonts w:ascii="Arial" w:eastAsia="Times New Roman" w:hAnsi="Arial" w:cs="Arial"/>
          <w:b/>
          <w:noProof/>
          <w:color w:val="BEA167"/>
          <w:sz w:val="28"/>
        </w:rPr>
        <w:drawing>
          <wp:anchor distT="0" distB="0" distL="114300" distR="114300" simplePos="0" relativeHeight="251681792" behindDoc="0" locked="0" layoutInCell="1" allowOverlap="1" wp14:anchorId="14E4E4DC" wp14:editId="45C3D337">
            <wp:simplePos x="0" y="0"/>
            <wp:positionH relativeFrom="column">
              <wp:posOffset>5972695</wp:posOffset>
            </wp:positionH>
            <wp:positionV relativeFrom="paragraph">
              <wp:posOffset>-760614</wp:posOffset>
            </wp:positionV>
            <wp:extent cx="1012129" cy="2485506"/>
            <wp:effectExtent l="0" t="0" r="444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447" cy="250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31C13" w14:textId="77777777" w:rsidR="00647AE8" w:rsidRDefault="00647AE8" w:rsidP="00D77CD7"/>
    <w:p w14:paraId="13662E0E" w14:textId="3FC4402A" w:rsidR="00647AE8" w:rsidRDefault="00647AE8" w:rsidP="00D77CD7"/>
    <w:p w14:paraId="569B342F" w14:textId="77777777" w:rsidR="00B43650" w:rsidRDefault="00B43650" w:rsidP="00D77CD7"/>
    <w:tbl>
      <w:tblPr>
        <w:tblStyle w:val="TableGrid"/>
        <w:tblW w:w="10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6110"/>
        <w:gridCol w:w="3960"/>
      </w:tblGrid>
      <w:tr w:rsidR="000D002C" w:rsidRPr="000A6A4C" w14:paraId="35F59ED8" w14:textId="77777777" w:rsidTr="0087204A">
        <w:trPr>
          <w:cantSplit/>
          <w:trHeight w:val="997"/>
        </w:trPr>
        <w:tc>
          <w:tcPr>
            <w:tcW w:w="6110" w:type="dxa"/>
          </w:tcPr>
          <w:p w14:paraId="49F4968D" w14:textId="2593B71C" w:rsidR="008049C3" w:rsidRPr="00607C7F" w:rsidRDefault="008049C3" w:rsidP="00607C7F">
            <w:pPr>
              <w:tabs>
                <w:tab w:val="left" w:pos="1800"/>
              </w:tabs>
              <w:spacing w:line="360" w:lineRule="auto"/>
              <w:rPr>
                <w:rFonts w:ascii="Arial" w:eastAsia="Times New Roman" w:hAnsi="Arial" w:cs="Arial"/>
                <w:color w:val="BEA167"/>
              </w:rPr>
            </w:pPr>
            <w:r w:rsidRPr="00607C7F">
              <w:rPr>
                <w:rFonts w:ascii="Arial" w:eastAsia="Times New Roman" w:hAnsi="Arial" w:cs="Arial"/>
                <w:b/>
                <w:color w:val="BEA167"/>
                <w:sz w:val="28"/>
              </w:rPr>
              <w:t>BRANDING &amp; ATTRACTION INFORMATION</w:t>
            </w:r>
            <w:r w:rsidRPr="00607C7F">
              <w:rPr>
                <w:rFonts w:ascii="Arial" w:eastAsia="Times New Roman" w:hAnsi="Arial" w:cs="Arial"/>
                <w:color w:val="BEA167"/>
              </w:rPr>
              <w:t xml:space="preserve"> </w:t>
            </w:r>
          </w:p>
          <w:p w14:paraId="2F8D56B5" w14:textId="1EBD9F18" w:rsidR="008049C3" w:rsidRPr="00401308" w:rsidRDefault="008049C3" w:rsidP="007628BC">
            <w:pPr>
              <w:tabs>
                <w:tab w:val="left" w:pos="1800"/>
              </w:tabs>
              <w:spacing w:line="360" w:lineRule="auto"/>
              <w:rPr>
                <w:rFonts w:ascii="Arial" w:eastAsia="Times New Roman" w:hAnsi="Arial" w:cs="Arial"/>
                <w:b/>
                <w:bCs/>
                <w:iCs/>
              </w:rPr>
            </w:pPr>
            <w:r w:rsidRPr="00401308">
              <w:rPr>
                <w:rFonts w:ascii="Arial" w:eastAsia="Times New Roman" w:hAnsi="Arial" w:cs="Arial"/>
                <w:b/>
                <w:bCs/>
                <w:iCs/>
              </w:rPr>
              <w:t>Hours of Operation:</w:t>
            </w:r>
          </w:p>
          <w:p w14:paraId="38AFA2DA" w14:textId="77777777" w:rsidR="008049C3" w:rsidRDefault="008049C3" w:rsidP="007628BC">
            <w:pPr>
              <w:tabs>
                <w:tab w:val="left" w:pos="1800"/>
              </w:tabs>
              <w:spacing w:line="360" w:lineRule="auto"/>
              <w:rPr>
                <w:rFonts w:ascii="Arial" w:eastAsia="Times New Roman" w:hAnsi="Arial" w:cs="Arial"/>
                <w:b/>
                <w:bCs/>
              </w:rPr>
            </w:pPr>
            <w:r w:rsidRPr="00401308">
              <w:rPr>
                <w:rFonts w:ascii="Arial" w:eastAsia="Times New Roman" w:hAnsi="Arial" w:cs="Arial"/>
                <w:b/>
                <w:bCs/>
              </w:rPr>
              <w:t>Please see</w:t>
            </w:r>
            <w:r w:rsidRPr="00401308">
              <w:rPr>
                <w:rFonts w:ascii="Arial" w:eastAsia="Times New Roman" w:hAnsi="Arial" w:cs="Arial"/>
                <w:b/>
                <w:bCs/>
                <w:color w:val="0563C1"/>
              </w:rPr>
              <w:t xml:space="preserve"> </w:t>
            </w:r>
            <w:hyperlink r:id="rId8" w:history="1">
              <w:r w:rsidRPr="00401308">
                <w:rPr>
                  <w:rFonts w:ascii="Arial" w:eastAsia="Times New Roman" w:hAnsi="Arial" w:cs="Arial"/>
                  <w:b/>
                  <w:bCs/>
                  <w:color w:val="BEA167"/>
                  <w:u w:val="single"/>
                </w:rPr>
                <w:t>FAQs</w:t>
              </w:r>
              <w:r w:rsidRPr="00401308">
                <w:rPr>
                  <w:rFonts w:ascii="Arial" w:eastAsia="Times New Roman" w:hAnsi="Arial" w:cs="Arial"/>
                  <w:b/>
                  <w:bCs/>
                </w:rPr>
                <w:t xml:space="preserve"> </w:t>
              </w:r>
            </w:hyperlink>
            <w:r w:rsidRPr="00401308">
              <w:rPr>
                <w:rFonts w:ascii="Arial" w:eastAsia="Times New Roman" w:hAnsi="Arial" w:cs="Arial"/>
                <w:b/>
                <w:bCs/>
              </w:rPr>
              <w:t>on website for updated hours</w:t>
            </w:r>
          </w:p>
          <w:p w14:paraId="39D4CE06" w14:textId="5C7ED482" w:rsidR="00120BB4" w:rsidRPr="00120BB4" w:rsidRDefault="00120BB4" w:rsidP="007628BC">
            <w:pPr>
              <w:tabs>
                <w:tab w:val="left" w:pos="1800"/>
              </w:tabs>
              <w:spacing w:line="360" w:lineRule="auto"/>
              <w:rPr>
                <w:rFonts w:ascii="Arial" w:eastAsia="Times New Roman" w:hAnsi="Arial" w:cs="Arial"/>
                <w:b/>
              </w:rPr>
            </w:pPr>
            <w:r w:rsidRPr="00120BB4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PLEASE SEE ALL ASSETS </w:t>
            </w:r>
            <w:hyperlink r:id="rId9" w:history="1">
              <w:r w:rsidRPr="00120BB4">
                <w:rPr>
                  <w:rStyle w:val="Hyperlink"/>
                  <w:rFonts w:ascii="Arial" w:eastAsia="Times New Roman" w:hAnsi="Arial" w:cs="Arial"/>
                  <w:b/>
                  <w:sz w:val="20"/>
                  <w:szCs w:val="20"/>
                </w:rPr>
                <w:t>HERE</w:t>
              </w:r>
            </w:hyperlink>
            <w:r w:rsidRPr="00120BB4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AND ON THE LAST PAGE</w:t>
            </w:r>
          </w:p>
        </w:tc>
        <w:tc>
          <w:tcPr>
            <w:tcW w:w="3960" w:type="dxa"/>
          </w:tcPr>
          <w:p w14:paraId="670495D9" w14:textId="0B3AC08C" w:rsidR="008049C3" w:rsidRPr="000A6A4C" w:rsidRDefault="00647AE8" w:rsidP="002D7D07">
            <w:pPr>
              <w:tabs>
                <w:tab w:val="left" w:pos="69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6192" behindDoc="0" locked="0" layoutInCell="1" allowOverlap="1" wp14:anchorId="44F6047A" wp14:editId="02A11FF8">
                  <wp:simplePos x="0" y="0"/>
                  <wp:positionH relativeFrom="margin">
                    <wp:posOffset>44335</wp:posOffset>
                  </wp:positionH>
                  <wp:positionV relativeFrom="margin">
                    <wp:posOffset>144318</wp:posOffset>
                  </wp:positionV>
                  <wp:extent cx="1981200" cy="622300"/>
                  <wp:effectExtent l="0" t="0" r="0" b="0"/>
                  <wp:wrapTopAndBottom/>
                  <wp:docPr id="4" name="Graphic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8" t="23874" r="3585" b="24098"/>
                          <a:stretch/>
                        </pic:blipFill>
                        <pic:spPr bwMode="auto">
                          <a:xfrm>
                            <a:off x="0" y="0"/>
                            <a:ext cx="1981200" cy="622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2EFA0A4" w14:textId="0C9B01D8" w:rsidR="0087204A" w:rsidRDefault="0087204A"/>
    <w:tbl>
      <w:tblPr>
        <w:tblStyle w:val="TableGrid"/>
        <w:tblW w:w="10854" w:type="dxa"/>
        <w:tblInd w:w="-37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CellMar>
          <w:bottom w:w="360" w:type="dxa"/>
        </w:tblCellMar>
        <w:tblLook w:val="0480" w:firstRow="0" w:lastRow="0" w:firstColumn="1" w:lastColumn="0" w:noHBand="0" w:noVBand="1"/>
      </w:tblPr>
      <w:tblGrid>
        <w:gridCol w:w="370"/>
        <w:gridCol w:w="10080"/>
        <w:gridCol w:w="404"/>
      </w:tblGrid>
      <w:tr w:rsidR="00D77CD7" w:rsidRPr="000A6A4C" w14:paraId="32D3D083" w14:textId="77777777" w:rsidTr="00A0102B">
        <w:trPr>
          <w:cantSplit/>
          <w:trHeight w:val="1377"/>
        </w:trPr>
        <w:tc>
          <w:tcPr>
            <w:tcW w:w="108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Style w:val="TableGrid"/>
              <w:tblpPr w:leftFromText="180" w:rightFromText="180" w:tblpY="-759"/>
              <w:tblOverlap w:val="never"/>
              <w:tblW w:w="10588" w:type="dxa"/>
              <w:tblBorders>
                <w:top w:val="single" w:sz="4" w:space="0" w:color="BEA167"/>
                <w:left w:val="single" w:sz="4" w:space="0" w:color="BEA167"/>
                <w:bottom w:val="single" w:sz="4" w:space="0" w:color="BEA167"/>
                <w:right w:val="single" w:sz="4" w:space="0" w:color="BEA167"/>
                <w:insideH w:val="single" w:sz="4" w:space="0" w:color="BEA167"/>
                <w:insideV w:val="single" w:sz="4" w:space="0" w:color="BEA167"/>
              </w:tblBorders>
              <w:tblCellMar>
                <w:left w:w="360" w:type="dxa"/>
                <w:right w:w="360" w:type="dxa"/>
              </w:tblCellMar>
              <w:tblLook w:val="04A0" w:firstRow="1" w:lastRow="0" w:firstColumn="1" w:lastColumn="0" w:noHBand="0" w:noVBand="1"/>
            </w:tblPr>
            <w:tblGrid>
              <w:gridCol w:w="3534"/>
              <w:gridCol w:w="3525"/>
              <w:gridCol w:w="3529"/>
            </w:tblGrid>
            <w:tr w:rsidR="0087204A" w14:paraId="1CA8173E" w14:textId="77777777" w:rsidTr="00B504F5">
              <w:trPr>
                <w:trHeight w:val="652"/>
              </w:trPr>
              <w:tc>
                <w:tcPr>
                  <w:tcW w:w="10588" w:type="dxa"/>
                  <w:gridSpan w:val="3"/>
                  <w:tcBorders>
                    <w:top w:val="single" w:sz="4" w:space="0" w:color="000000" w:themeColor="text1"/>
                    <w:left w:val="single" w:sz="12" w:space="0" w:color="000000" w:themeColor="text1"/>
                    <w:bottom w:val="nil"/>
                    <w:right w:val="single" w:sz="12" w:space="0" w:color="000000" w:themeColor="text1"/>
                  </w:tcBorders>
                  <w:shd w:val="clear" w:color="auto" w:fill="000000" w:themeFill="text1"/>
                  <w:vAlign w:val="center"/>
                </w:tcPr>
                <w:p w14:paraId="79D5DDBA" w14:textId="4976C106" w:rsidR="002D785A" w:rsidRPr="00BC5AC4" w:rsidRDefault="002D785A" w:rsidP="002D785A">
                  <w:pPr>
                    <w:tabs>
                      <w:tab w:val="left" w:pos="1800"/>
                    </w:tabs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BC5AC4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28"/>
                    </w:rPr>
                    <w:t>All Available ESB Products for Reference:</w:t>
                  </w:r>
                </w:p>
              </w:tc>
            </w:tr>
            <w:tr w:rsidR="00B504F5" w14:paraId="50A33CAB" w14:textId="77777777" w:rsidTr="00B504F5">
              <w:trPr>
                <w:trHeight w:val="873"/>
              </w:trPr>
              <w:tc>
                <w:tcPr>
                  <w:tcW w:w="3534" w:type="dxa"/>
                  <w:tcBorders>
                    <w:top w:val="nil"/>
                    <w:left w:val="single" w:sz="12" w:space="0" w:color="BEA167"/>
                    <w:bottom w:val="single" w:sz="8" w:space="0" w:color="BEA167"/>
                    <w:right w:val="single" w:sz="8" w:space="0" w:color="BEA167"/>
                  </w:tcBorders>
                  <w:shd w:val="clear" w:color="auto" w:fill="EFE7DA"/>
                  <w:vAlign w:val="center"/>
                </w:tcPr>
                <w:p w14:paraId="50C922D0" w14:textId="50A87145" w:rsidR="00B504F5" w:rsidRPr="00BC5AC4" w:rsidRDefault="00B504F5" w:rsidP="00B504F5">
                  <w:pPr>
                    <w:jc w:val="center"/>
                    <w:rPr>
                      <w:rFonts w:ascii="Arial" w:hAnsi="Arial" w:cs="Arial"/>
                      <w:b/>
                      <w:bCs/>
                      <w:noProof/>
                      <w:color w:val="BEA167"/>
                    </w:rPr>
                  </w:pPr>
                  <w:r w:rsidRPr="00BC5AC4">
                    <w:rPr>
                      <w:rFonts w:ascii="Arial" w:hAnsi="Arial" w:cs="Arial"/>
                      <w:b/>
                      <w:bCs/>
                      <w:noProof/>
                      <w:color w:val="BEA167"/>
                    </w:rPr>
                    <w:t>Main Deck/Standard</w:t>
                  </w:r>
                </w:p>
                <w:p w14:paraId="7589C1CE" w14:textId="2A31BA69" w:rsidR="00B504F5" w:rsidRPr="00BC5AC4" w:rsidRDefault="00B504F5" w:rsidP="00B504F5">
                  <w:pPr>
                    <w:jc w:val="center"/>
                    <w:rPr>
                      <w:rFonts w:ascii="Arial" w:hAnsi="Arial" w:cs="Arial"/>
                      <w:b/>
                      <w:bCs/>
                      <w:noProof/>
                      <w:color w:val="BEA167"/>
                    </w:rPr>
                  </w:pPr>
                  <w:r w:rsidRPr="00BC5AC4">
                    <w:rPr>
                      <w:rFonts w:ascii="Arial" w:hAnsi="Arial" w:cs="Arial"/>
                      <w:b/>
                      <w:bCs/>
                      <w:noProof/>
                      <w:color w:val="BEA167"/>
                    </w:rPr>
                    <w:t>Tickets</w:t>
                  </w:r>
                </w:p>
              </w:tc>
              <w:tc>
                <w:tcPr>
                  <w:tcW w:w="3525" w:type="dxa"/>
                  <w:tcBorders>
                    <w:top w:val="single" w:sz="8" w:space="0" w:color="BEA167"/>
                    <w:left w:val="single" w:sz="8" w:space="0" w:color="BEA167"/>
                    <w:bottom w:val="single" w:sz="8" w:space="0" w:color="BEA167"/>
                    <w:right w:val="single" w:sz="8" w:space="0" w:color="BEA167"/>
                  </w:tcBorders>
                  <w:shd w:val="clear" w:color="auto" w:fill="EFE7DA"/>
                  <w:vAlign w:val="center"/>
                </w:tcPr>
                <w:p w14:paraId="40DCEBA1" w14:textId="483822A8" w:rsidR="00B504F5" w:rsidRPr="00BC5AC4" w:rsidRDefault="00B504F5" w:rsidP="00B504F5">
                  <w:pPr>
                    <w:jc w:val="center"/>
                    <w:rPr>
                      <w:rFonts w:ascii="Arial" w:hAnsi="Arial" w:cs="Arial"/>
                      <w:b/>
                      <w:bCs/>
                      <w:noProof/>
                      <w:color w:val="BEA167"/>
                    </w:rPr>
                  </w:pPr>
                  <w:r w:rsidRPr="000A6A4C">
                    <w:rPr>
                      <w:rFonts w:ascii="Arial" w:hAnsi="Arial" w:cs="Arial"/>
                      <w:b/>
                      <w:bCs/>
                      <w:color w:val="BEA167"/>
                    </w:rPr>
                    <w:t>S</w:t>
                  </w:r>
                  <w:r>
                    <w:rPr>
                      <w:rFonts w:ascii="Arial" w:hAnsi="Arial" w:cs="Arial"/>
                      <w:b/>
                      <w:bCs/>
                      <w:color w:val="BEA167"/>
                    </w:rPr>
                    <w:t>tarbucks Reserve S</w:t>
                  </w:r>
                  <w:r w:rsidRPr="000A6A4C">
                    <w:rPr>
                      <w:rFonts w:ascii="Arial" w:hAnsi="Arial" w:cs="Arial"/>
                      <w:b/>
                      <w:bCs/>
                      <w:color w:val="BEA167"/>
                    </w:rPr>
                    <w:t xml:space="preserve">unrise </w:t>
                  </w:r>
                  <w:r>
                    <w:rPr>
                      <w:rFonts w:ascii="Arial" w:hAnsi="Arial" w:cs="Arial"/>
                      <w:b/>
                      <w:bCs/>
                      <w:color w:val="BEA167"/>
                    </w:rPr>
                    <w:t>Experience</w:t>
                  </w:r>
                </w:p>
              </w:tc>
              <w:tc>
                <w:tcPr>
                  <w:tcW w:w="3529" w:type="dxa"/>
                  <w:tcBorders>
                    <w:top w:val="nil"/>
                    <w:left w:val="single" w:sz="8" w:space="0" w:color="BEA167"/>
                    <w:bottom w:val="single" w:sz="8" w:space="0" w:color="BEA167"/>
                    <w:right w:val="single" w:sz="12" w:space="0" w:color="BEA167"/>
                  </w:tcBorders>
                  <w:shd w:val="clear" w:color="auto" w:fill="EFE7DA"/>
                  <w:vAlign w:val="center"/>
                </w:tcPr>
                <w:p w14:paraId="764859A0" w14:textId="3B05338D" w:rsidR="00B504F5" w:rsidRPr="00BC5AC4" w:rsidRDefault="00B504F5" w:rsidP="00B504F5">
                  <w:pPr>
                    <w:jc w:val="center"/>
                    <w:rPr>
                      <w:rFonts w:ascii="Arial" w:hAnsi="Arial" w:cs="Arial"/>
                      <w:b/>
                      <w:bCs/>
                      <w:color w:val="BEA167"/>
                    </w:rPr>
                  </w:pPr>
                  <w:r w:rsidRPr="000A6A4C">
                    <w:rPr>
                      <w:rFonts w:ascii="Arial" w:hAnsi="Arial" w:cs="Arial"/>
                      <w:b/>
                      <w:bCs/>
                      <w:color w:val="BEA167"/>
                    </w:rPr>
                    <w:t>Express Tickets</w:t>
                  </w:r>
                </w:p>
              </w:tc>
            </w:tr>
          </w:tbl>
          <w:p w14:paraId="1855E8E1" w14:textId="6D342401" w:rsidR="002630DA" w:rsidRDefault="002630DA" w:rsidP="002D785A">
            <w:pPr>
              <w:tabs>
                <w:tab w:val="left" w:pos="695"/>
              </w:tabs>
              <w:ind w:left="335"/>
              <w:jc w:val="center"/>
              <w:rPr>
                <w:rFonts w:ascii="Arial" w:hAnsi="Arial" w:cs="Arial"/>
                <w:noProof/>
              </w:rPr>
            </w:pPr>
          </w:p>
        </w:tc>
      </w:tr>
      <w:tr w:rsidR="00D77CD7" w:rsidRPr="000A6A4C" w14:paraId="4297D970" w14:textId="77777777" w:rsidTr="00811C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0" w:type="dxa"/>
          </w:tblCellMar>
        </w:tblPrEx>
        <w:trPr>
          <w:gridBefore w:val="1"/>
          <w:gridAfter w:val="1"/>
          <w:wBefore w:w="370" w:type="dxa"/>
          <w:wAfter w:w="404" w:type="dxa"/>
          <w:cantSplit/>
          <w:trHeight w:val="5328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</w:tcPr>
          <w:p w14:paraId="4AF8C7FD" w14:textId="77A8B804" w:rsidR="000A62EA" w:rsidRDefault="008049C3" w:rsidP="00B504F5">
            <w:pPr>
              <w:spacing w:line="360" w:lineRule="auto"/>
              <w:rPr>
                <w:rFonts w:ascii="Arial" w:eastAsia="Times New Roman" w:hAnsi="Arial" w:cs="Arial"/>
                <w:b/>
                <w:color w:val="BEA167"/>
                <w:sz w:val="28"/>
              </w:rPr>
            </w:pPr>
            <w:r w:rsidRPr="008049C3">
              <w:rPr>
                <w:rFonts w:ascii="Arial" w:eastAsia="Times New Roman" w:hAnsi="Arial" w:cs="Arial"/>
                <w:b/>
                <w:color w:val="BEA167"/>
                <w:sz w:val="28"/>
              </w:rPr>
              <w:t>PRESS QUOTES</w:t>
            </w:r>
          </w:p>
          <w:p w14:paraId="39D14040" w14:textId="73C64313" w:rsidR="00DF5C1D" w:rsidRPr="0052749E" w:rsidRDefault="00DF5C1D" w:rsidP="00DF5C1D">
            <w:pPr>
              <w:spacing w:after="120" w:line="0" w:lineRule="atLeast"/>
              <w:ind w:left="43"/>
              <w:rPr>
                <w:rFonts w:ascii="Arial" w:eastAsia="Times New Roman" w:hAnsi="Arial" w:cs="Arial"/>
                <w:b/>
                <w:color w:val="BEA167"/>
                <w:sz w:val="28"/>
              </w:rPr>
            </w:pPr>
            <w:r w:rsidRPr="00A668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7" behindDoc="1" locked="0" layoutInCell="1" allowOverlap="1" wp14:anchorId="40131E7A" wp14:editId="4EEF6E8D">
                      <wp:simplePos x="0" y="0"/>
                      <wp:positionH relativeFrom="column">
                        <wp:posOffset>-156845</wp:posOffset>
                      </wp:positionH>
                      <wp:positionV relativeFrom="paragraph">
                        <wp:posOffset>142352</wp:posOffset>
                      </wp:positionV>
                      <wp:extent cx="6715760" cy="1456690"/>
                      <wp:effectExtent l="25400" t="25400" r="91440" b="92710"/>
                      <wp:wrapNone/>
                      <wp:docPr id="6" name="Freeform 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1180626-2DF4-A85F-07E4-0D2EFECCB5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15760" cy="1456690"/>
                              </a:xfrm>
                              <a:custGeom>
                                <a:avLst/>
                                <a:gdLst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1270 w 6666865"/>
                                  <a:gd name="connsiteY3" fmla="*/ 0 h 1546860"/>
                                  <a:gd name="connsiteX4" fmla="*/ 6666865 w 6666865"/>
                                  <a:gd name="connsiteY4" fmla="*/ 0 h 1546860"/>
                                  <a:gd name="connsiteX5" fmla="*/ 6666865 w 6666865"/>
                                  <a:gd name="connsiteY5" fmla="*/ 1376045 h 1546860"/>
                                  <a:gd name="connsiteX6" fmla="*/ 6662901 w 6666865"/>
                                  <a:gd name="connsiteY6" fmla="*/ 1376045 h 1546860"/>
                                  <a:gd name="connsiteX7" fmla="*/ 6660201 w 6666865"/>
                                  <a:gd name="connsiteY7" fmla="*/ 1383137 h 1546860"/>
                                  <a:gd name="connsiteX8" fmla="*/ 6611461 w 6666865"/>
                                  <a:gd name="connsiteY8" fmla="*/ 1457106 h 1546860"/>
                                  <a:gd name="connsiteX9" fmla="*/ 6516331 w 6666865"/>
                                  <a:gd name="connsiteY9" fmla="*/ 1431461 h 1546860"/>
                                  <a:gd name="connsiteX10" fmla="*/ 6468767 w 6666865"/>
                                  <a:gd name="connsiteY10" fmla="*/ 1444283 h 1546860"/>
                                  <a:gd name="connsiteX11" fmla="*/ 6373638 w 6666865"/>
                                  <a:gd name="connsiteY11" fmla="*/ 1469927 h 1546860"/>
                                  <a:gd name="connsiteX12" fmla="*/ 6119961 w 6666865"/>
                                  <a:gd name="connsiteY12" fmla="*/ 1482749 h 1546860"/>
                                  <a:gd name="connsiteX13" fmla="*/ 5834574 w 6666865"/>
                                  <a:gd name="connsiteY13" fmla="*/ 1469927 h 1546860"/>
                                  <a:gd name="connsiteX14" fmla="*/ 5802865 w 6666865"/>
                                  <a:gd name="connsiteY14" fmla="*/ 1431461 h 1546860"/>
                                  <a:gd name="connsiteX15" fmla="*/ 5757864 w 6666865"/>
                                  <a:gd name="connsiteY15" fmla="*/ 1391296 h 1546860"/>
                                  <a:gd name="connsiteX16" fmla="*/ 5737071 w 6666865"/>
                                  <a:gd name="connsiteY16" fmla="*/ 1376045 h 1546860"/>
                                  <a:gd name="connsiteX17" fmla="*/ 5664819 w 6666865"/>
                                  <a:gd name="connsiteY17" fmla="*/ 1376045 h 1546860"/>
                                  <a:gd name="connsiteX18" fmla="*/ 5612606 w 6666865"/>
                                  <a:gd name="connsiteY18" fmla="*/ 1405817 h 1546860"/>
                                  <a:gd name="connsiteX19" fmla="*/ 5533333 w 6666865"/>
                                  <a:gd name="connsiteY19" fmla="*/ 1457106 h 1546860"/>
                                  <a:gd name="connsiteX20" fmla="*/ 5374785 w 6666865"/>
                                  <a:gd name="connsiteY20" fmla="*/ 1469927 h 1546860"/>
                                  <a:gd name="connsiteX21" fmla="*/ 5327221 w 6666865"/>
                                  <a:gd name="connsiteY21" fmla="*/ 1482749 h 1546860"/>
                                  <a:gd name="connsiteX22" fmla="*/ 5263801 w 6666865"/>
                                  <a:gd name="connsiteY22" fmla="*/ 1469927 h 1546860"/>
                                  <a:gd name="connsiteX23" fmla="*/ 5168672 w 6666865"/>
                                  <a:gd name="connsiteY23" fmla="*/ 1482749 h 1546860"/>
                                  <a:gd name="connsiteX24" fmla="*/ 5121107 w 6666865"/>
                                  <a:gd name="connsiteY24" fmla="*/ 1521215 h 1546860"/>
                                  <a:gd name="connsiteX25" fmla="*/ 5073544 w 6666865"/>
                                  <a:gd name="connsiteY25" fmla="*/ 1495572 h 1546860"/>
                                  <a:gd name="connsiteX26" fmla="*/ 5025979 w 6666865"/>
                                  <a:gd name="connsiteY26" fmla="*/ 1482749 h 1546860"/>
                                  <a:gd name="connsiteX27" fmla="*/ 4978414 w 6666865"/>
                                  <a:gd name="connsiteY27" fmla="*/ 1508394 h 1546860"/>
                                  <a:gd name="connsiteX28" fmla="*/ 4930849 w 6666865"/>
                                  <a:gd name="connsiteY28" fmla="*/ 1521215 h 1546860"/>
                                  <a:gd name="connsiteX29" fmla="*/ 4867430 w 6666865"/>
                                  <a:gd name="connsiteY29" fmla="*/ 1546860 h 1546860"/>
                                  <a:gd name="connsiteX30" fmla="*/ 4756446 w 6666865"/>
                                  <a:gd name="connsiteY30" fmla="*/ 1444283 h 1546860"/>
                                  <a:gd name="connsiteX31" fmla="*/ 4566189 w 6666865"/>
                                  <a:gd name="connsiteY31" fmla="*/ 1457106 h 1546860"/>
                                  <a:gd name="connsiteX32" fmla="*/ 4518624 w 6666865"/>
                                  <a:gd name="connsiteY32" fmla="*/ 1469927 h 1546860"/>
                                  <a:gd name="connsiteX33" fmla="*/ 4471061 w 6666865"/>
                                  <a:gd name="connsiteY33" fmla="*/ 1457106 h 1546860"/>
                                  <a:gd name="connsiteX34" fmla="*/ 4375931 w 6666865"/>
                                  <a:gd name="connsiteY34" fmla="*/ 1469927 h 1546860"/>
                                  <a:gd name="connsiteX35" fmla="*/ 4249093 w 6666865"/>
                                  <a:gd name="connsiteY35" fmla="*/ 1457106 h 1546860"/>
                                  <a:gd name="connsiteX36" fmla="*/ 4201528 w 6666865"/>
                                  <a:gd name="connsiteY36" fmla="*/ 1444283 h 1546860"/>
                                  <a:gd name="connsiteX37" fmla="*/ 4153963 w 6666865"/>
                                  <a:gd name="connsiteY37" fmla="*/ 1469927 h 1546860"/>
                                  <a:gd name="connsiteX38" fmla="*/ 4042979 w 6666865"/>
                                  <a:gd name="connsiteY38" fmla="*/ 1495572 h 1546860"/>
                                  <a:gd name="connsiteX39" fmla="*/ 3995416 w 6666865"/>
                                  <a:gd name="connsiteY39" fmla="*/ 1508394 h 1546860"/>
                                  <a:gd name="connsiteX40" fmla="*/ 3900286 w 6666865"/>
                                  <a:gd name="connsiteY40" fmla="*/ 1534037 h 1546860"/>
                                  <a:gd name="connsiteX41" fmla="*/ 3678318 w 6666865"/>
                                  <a:gd name="connsiteY41" fmla="*/ 1546860 h 1546860"/>
                                  <a:gd name="connsiteX42" fmla="*/ 3551480 w 6666865"/>
                                  <a:gd name="connsiteY42" fmla="*/ 1521215 h 1546860"/>
                                  <a:gd name="connsiteX43" fmla="*/ 3503915 w 6666865"/>
                                  <a:gd name="connsiteY43" fmla="*/ 1508394 h 1546860"/>
                                  <a:gd name="connsiteX44" fmla="*/ 3377077 w 6666865"/>
                                  <a:gd name="connsiteY44" fmla="*/ 1482749 h 1546860"/>
                                  <a:gd name="connsiteX45" fmla="*/ 3329514 w 6666865"/>
                                  <a:gd name="connsiteY45" fmla="*/ 1495572 h 1546860"/>
                                  <a:gd name="connsiteX46" fmla="*/ 3281949 w 6666865"/>
                                  <a:gd name="connsiteY46" fmla="*/ 1521215 h 1546860"/>
                                  <a:gd name="connsiteX47" fmla="*/ 3186819 w 6666865"/>
                                  <a:gd name="connsiteY47" fmla="*/ 1534037 h 1546860"/>
                                  <a:gd name="connsiteX48" fmla="*/ 3075835 w 6666865"/>
                                  <a:gd name="connsiteY48" fmla="*/ 1521215 h 1546860"/>
                                  <a:gd name="connsiteX49" fmla="*/ 2885578 w 6666865"/>
                                  <a:gd name="connsiteY49" fmla="*/ 1495572 h 1546860"/>
                                  <a:gd name="connsiteX50" fmla="*/ 2838013 w 6666865"/>
                                  <a:gd name="connsiteY50" fmla="*/ 1469927 h 1546860"/>
                                  <a:gd name="connsiteX51" fmla="*/ 2774594 w 6666865"/>
                                  <a:gd name="connsiteY51" fmla="*/ 1457106 h 1546860"/>
                                  <a:gd name="connsiteX52" fmla="*/ 2679466 w 6666865"/>
                                  <a:gd name="connsiteY52" fmla="*/ 1444283 h 1546860"/>
                                  <a:gd name="connsiteX53" fmla="*/ 2520917 w 6666865"/>
                                  <a:gd name="connsiteY53" fmla="*/ 1418639 h 1546860"/>
                                  <a:gd name="connsiteX54" fmla="*/ 2473352 w 6666865"/>
                                  <a:gd name="connsiteY54" fmla="*/ 1431461 h 1546860"/>
                                  <a:gd name="connsiteX55" fmla="*/ 2314805 w 6666865"/>
                                  <a:gd name="connsiteY55" fmla="*/ 1444283 h 1546860"/>
                                  <a:gd name="connsiteX56" fmla="*/ 2267240 w 6666865"/>
                                  <a:gd name="connsiteY56" fmla="*/ 1457106 h 1546860"/>
                                  <a:gd name="connsiteX57" fmla="*/ 2219675 w 6666865"/>
                                  <a:gd name="connsiteY57" fmla="*/ 1444283 h 1546860"/>
                                  <a:gd name="connsiteX58" fmla="*/ 2172110 w 6666865"/>
                                  <a:gd name="connsiteY58" fmla="*/ 1457106 h 1546860"/>
                                  <a:gd name="connsiteX59" fmla="*/ 2124547 w 6666865"/>
                                  <a:gd name="connsiteY59" fmla="*/ 1444283 h 1546860"/>
                                  <a:gd name="connsiteX60" fmla="*/ 1997707 w 6666865"/>
                                  <a:gd name="connsiteY60" fmla="*/ 1431461 h 1546860"/>
                                  <a:gd name="connsiteX61" fmla="*/ 1807450 w 6666865"/>
                                  <a:gd name="connsiteY61" fmla="*/ 1444283 h 1546860"/>
                                  <a:gd name="connsiteX62" fmla="*/ 1759886 w 6666865"/>
                                  <a:gd name="connsiteY62" fmla="*/ 1431461 h 1546860"/>
                                  <a:gd name="connsiteX63" fmla="*/ 1696466 w 6666865"/>
                                  <a:gd name="connsiteY63" fmla="*/ 1418639 h 1546860"/>
                                  <a:gd name="connsiteX64" fmla="*/ 1553773 w 6666865"/>
                                  <a:gd name="connsiteY64" fmla="*/ 1469927 h 1546860"/>
                                  <a:gd name="connsiteX65" fmla="*/ 1458645 w 6666865"/>
                                  <a:gd name="connsiteY65" fmla="*/ 1444283 h 1546860"/>
                                  <a:gd name="connsiteX66" fmla="*/ 1252531 w 6666865"/>
                                  <a:gd name="connsiteY66" fmla="*/ 1431461 h 1546860"/>
                                  <a:gd name="connsiteX67" fmla="*/ 1204966 w 6666865"/>
                                  <a:gd name="connsiteY67" fmla="*/ 1444283 h 1546860"/>
                                  <a:gd name="connsiteX68" fmla="*/ 1125693 w 6666865"/>
                                  <a:gd name="connsiteY68" fmla="*/ 1457106 h 1546860"/>
                                  <a:gd name="connsiteX69" fmla="*/ 983000 w 6666865"/>
                                  <a:gd name="connsiteY69" fmla="*/ 1444283 h 1546860"/>
                                  <a:gd name="connsiteX70" fmla="*/ 935435 w 6666865"/>
                                  <a:gd name="connsiteY70" fmla="*/ 1418639 h 1546860"/>
                                  <a:gd name="connsiteX71" fmla="*/ 872016 w 6666865"/>
                                  <a:gd name="connsiteY71" fmla="*/ 1405817 h 1546860"/>
                                  <a:gd name="connsiteX72" fmla="*/ 776887 w 6666865"/>
                                  <a:gd name="connsiteY72" fmla="*/ 1444283 h 1546860"/>
                                  <a:gd name="connsiteX73" fmla="*/ 618339 w 6666865"/>
                                  <a:gd name="connsiteY73" fmla="*/ 1482749 h 1546860"/>
                                  <a:gd name="connsiteX74" fmla="*/ 428080 w 6666865"/>
                                  <a:gd name="connsiteY74" fmla="*/ 1495572 h 1546860"/>
                                  <a:gd name="connsiteX75" fmla="*/ 190258 w 6666865"/>
                                  <a:gd name="connsiteY75" fmla="*/ 1508394 h 1546860"/>
                                  <a:gd name="connsiteX76" fmla="*/ 95130 w 6666865"/>
                                  <a:gd name="connsiteY76" fmla="*/ 1482749 h 1546860"/>
                                  <a:gd name="connsiteX77" fmla="*/ 0 w 6666865"/>
                                  <a:gd name="connsiteY77" fmla="*/ 1418639 h 1546860"/>
                                  <a:gd name="connsiteX78" fmla="*/ 0 w 6666865"/>
                                  <a:gd name="connsiteY78" fmla="*/ 1190963 h 1546860"/>
                                  <a:gd name="connsiteX79" fmla="*/ 1270 w 6666865"/>
                                  <a:gd name="connsiteY79" fmla="*/ 1190913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68767 w 6666865"/>
                                  <a:gd name="connsiteY11" fmla="*/ 1444283 h 1546860"/>
                                  <a:gd name="connsiteX12" fmla="*/ 6373638 w 6666865"/>
                                  <a:gd name="connsiteY12" fmla="*/ 1469927 h 1546860"/>
                                  <a:gd name="connsiteX13" fmla="*/ 6119961 w 6666865"/>
                                  <a:gd name="connsiteY13" fmla="*/ 1482749 h 1546860"/>
                                  <a:gd name="connsiteX14" fmla="*/ 5834574 w 6666865"/>
                                  <a:gd name="connsiteY14" fmla="*/ 1469927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376045 h 1546860"/>
                                  <a:gd name="connsiteX18" fmla="*/ 5668830 w 6666865"/>
                                  <a:gd name="connsiteY18" fmla="*/ 1428182 h 1546860"/>
                                  <a:gd name="connsiteX19" fmla="*/ 5612606 w 6666865"/>
                                  <a:gd name="connsiteY19" fmla="*/ 1405817 h 1546860"/>
                                  <a:gd name="connsiteX20" fmla="*/ 5533333 w 6666865"/>
                                  <a:gd name="connsiteY20" fmla="*/ 1457106 h 1546860"/>
                                  <a:gd name="connsiteX21" fmla="*/ 5374785 w 6666865"/>
                                  <a:gd name="connsiteY21" fmla="*/ 1469927 h 1546860"/>
                                  <a:gd name="connsiteX22" fmla="*/ 5327221 w 6666865"/>
                                  <a:gd name="connsiteY22" fmla="*/ 1482749 h 1546860"/>
                                  <a:gd name="connsiteX23" fmla="*/ 5263801 w 6666865"/>
                                  <a:gd name="connsiteY23" fmla="*/ 1469927 h 1546860"/>
                                  <a:gd name="connsiteX24" fmla="*/ 5168672 w 6666865"/>
                                  <a:gd name="connsiteY24" fmla="*/ 1482749 h 1546860"/>
                                  <a:gd name="connsiteX25" fmla="*/ 5121107 w 6666865"/>
                                  <a:gd name="connsiteY25" fmla="*/ 1521215 h 1546860"/>
                                  <a:gd name="connsiteX26" fmla="*/ 5073544 w 6666865"/>
                                  <a:gd name="connsiteY26" fmla="*/ 1495572 h 1546860"/>
                                  <a:gd name="connsiteX27" fmla="*/ 5025979 w 6666865"/>
                                  <a:gd name="connsiteY27" fmla="*/ 1482749 h 1546860"/>
                                  <a:gd name="connsiteX28" fmla="*/ 4978414 w 6666865"/>
                                  <a:gd name="connsiteY28" fmla="*/ 1508394 h 1546860"/>
                                  <a:gd name="connsiteX29" fmla="*/ 4930849 w 6666865"/>
                                  <a:gd name="connsiteY29" fmla="*/ 1521215 h 1546860"/>
                                  <a:gd name="connsiteX30" fmla="*/ 4867430 w 6666865"/>
                                  <a:gd name="connsiteY30" fmla="*/ 1546860 h 1546860"/>
                                  <a:gd name="connsiteX31" fmla="*/ 4756446 w 6666865"/>
                                  <a:gd name="connsiteY31" fmla="*/ 1444283 h 1546860"/>
                                  <a:gd name="connsiteX32" fmla="*/ 4566189 w 6666865"/>
                                  <a:gd name="connsiteY32" fmla="*/ 1457106 h 1546860"/>
                                  <a:gd name="connsiteX33" fmla="*/ 4518624 w 6666865"/>
                                  <a:gd name="connsiteY33" fmla="*/ 1469927 h 1546860"/>
                                  <a:gd name="connsiteX34" fmla="*/ 4471061 w 6666865"/>
                                  <a:gd name="connsiteY34" fmla="*/ 1457106 h 1546860"/>
                                  <a:gd name="connsiteX35" fmla="*/ 4375931 w 6666865"/>
                                  <a:gd name="connsiteY35" fmla="*/ 1469927 h 1546860"/>
                                  <a:gd name="connsiteX36" fmla="*/ 4249093 w 6666865"/>
                                  <a:gd name="connsiteY36" fmla="*/ 1457106 h 1546860"/>
                                  <a:gd name="connsiteX37" fmla="*/ 4201528 w 6666865"/>
                                  <a:gd name="connsiteY37" fmla="*/ 1444283 h 1546860"/>
                                  <a:gd name="connsiteX38" fmla="*/ 4153963 w 6666865"/>
                                  <a:gd name="connsiteY38" fmla="*/ 1469927 h 1546860"/>
                                  <a:gd name="connsiteX39" fmla="*/ 4042979 w 6666865"/>
                                  <a:gd name="connsiteY39" fmla="*/ 1495572 h 1546860"/>
                                  <a:gd name="connsiteX40" fmla="*/ 3995416 w 6666865"/>
                                  <a:gd name="connsiteY40" fmla="*/ 1508394 h 1546860"/>
                                  <a:gd name="connsiteX41" fmla="*/ 3900286 w 6666865"/>
                                  <a:gd name="connsiteY41" fmla="*/ 1534037 h 1546860"/>
                                  <a:gd name="connsiteX42" fmla="*/ 3678318 w 6666865"/>
                                  <a:gd name="connsiteY42" fmla="*/ 1546860 h 1546860"/>
                                  <a:gd name="connsiteX43" fmla="*/ 3551480 w 6666865"/>
                                  <a:gd name="connsiteY43" fmla="*/ 1521215 h 1546860"/>
                                  <a:gd name="connsiteX44" fmla="*/ 3503915 w 6666865"/>
                                  <a:gd name="connsiteY44" fmla="*/ 1508394 h 1546860"/>
                                  <a:gd name="connsiteX45" fmla="*/ 3377077 w 6666865"/>
                                  <a:gd name="connsiteY45" fmla="*/ 1482749 h 1546860"/>
                                  <a:gd name="connsiteX46" fmla="*/ 3329514 w 6666865"/>
                                  <a:gd name="connsiteY46" fmla="*/ 1495572 h 1546860"/>
                                  <a:gd name="connsiteX47" fmla="*/ 3281949 w 6666865"/>
                                  <a:gd name="connsiteY47" fmla="*/ 1521215 h 1546860"/>
                                  <a:gd name="connsiteX48" fmla="*/ 3186819 w 6666865"/>
                                  <a:gd name="connsiteY48" fmla="*/ 1534037 h 1546860"/>
                                  <a:gd name="connsiteX49" fmla="*/ 3075835 w 6666865"/>
                                  <a:gd name="connsiteY49" fmla="*/ 1521215 h 1546860"/>
                                  <a:gd name="connsiteX50" fmla="*/ 2885578 w 6666865"/>
                                  <a:gd name="connsiteY50" fmla="*/ 1495572 h 1546860"/>
                                  <a:gd name="connsiteX51" fmla="*/ 2838013 w 6666865"/>
                                  <a:gd name="connsiteY51" fmla="*/ 1469927 h 1546860"/>
                                  <a:gd name="connsiteX52" fmla="*/ 2774594 w 6666865"/>
                                  <a:gd name="connsiteY52" fmla="*/ 1457106 h 1546860"/>
                                  <a:gd name="connsiteX53" fmla="*/ 2679466 w 6666865"/>
                                  <a:gd name="connsiteY53" fmla="*/ 1444283 h 1546860"/>
                                  <a:gd name="connsiteX54" fmla="*/ 2520917 w 6666865"/>
                                  <a:gd name="connsiteY54" fmla="*/ 1418639 h 1546860"/>
                                  <a:gd name="connsiteX55" fmla="*/ 2473352 w 6666865"/>
                                  <a:gd name="connsiteY55" fmla="*/ 1431461 h 1546860"/>
                                  <a:gd name="connsiteX56" fmla="*/ 2314805 w 6666865"/>
                                  <a:gd name="connsiteY56" fmla="*/ 1444283 h 1546860"/>
                                  <a:gd name="connsiteX57" fmla="*/ 2267240 w 6666865"/>
                                  <a:gd name="connsiteY57" fmla="*/ 1457106 h 1546860"/>
                                  <a:gd name="connsiteX58" fmla="*/ 2219675 w 6666865"/>
                                  <a:gd name="connsiteY58" fmla="*/ 1444283 h 1546860"/>
                                  <a:gd name="connsiteX59" fmla="*/ 2172110 w 6666865"/>
                                  <a:gd name="connsiteY59" fmla="*/ 1457106 h 1546860"/>
                                  <a:gd name="connsiteX60" fmla="*/ 2124547 w 6666865"/>
                                  <a:gd name="connsiteY60" fmla="*/ 1444283 h 1546860"/>
                                  <a:gd name="connsiteX61" fmla="*/ 1997707 w 6666865"/>
                                  <a:gd name="connsiteY61" fmla="*/ 1431461 h 1546860"/>
                                  <a:gd name="connsiteX62" fmla="*/ 1807450 w 6666865"/>
                                  <a:gd name="connsiteY62" fmla="*/ 1444283 h 1546860"/>
                                  <a:gd name="connsiteX63" fmla="*/ 1759886 w 6666865"/>
                                  <a:gd name="connsiteY63" fmla="*/ 1431461 h 1546860"/>
                                  <a:gd name="connsiteX64" fmla="*/ 1696466 w 6666865"/>
                                  <a:gd name="connsiteY64" fmla="*/ 1418639 h 1546860"/>
                                  <a:gd name="connsiteX65" fmla="*/ 1553773 w 6666865"/>
                                  <a:gd name="connsiteY65" fmla="*/ 1469927 h 1546860"/>
                                  <a:gd name="connsiteX66" fmla="*/ 1458645 w 6666865"/>
                                  <a:gd name="connsiteY66" fmla="*/ 1444283 h 1546860"/>
                                  <a:gd name="connsiteX67" fmla="*/ 1252531 w 6666865"/>
                                  <a:gd name="connsiteY67" fmla="*/ 1431461 h 1546860"/>
                                  <a:gd name="connsiteX68" fmla="*/ 1204966 w 6666865"/>
                                  <a:gd name="connsiteY68" fmla="*/ 1444283 h 1546860"/>
                                  <a:gd name="connsiteX69" fmla="*/ 1125693 w 6666865"/>
                                  <a:gd name="connsiteY69" fmla="*/ 1457106 h 1546860"/>
                                  <a:gd name="connsiteX70" fmla="*/ 983000 w 6666865"/>
                                  <a:gd name="connsiteY70" fmla="*/ 1444283 h 1546860"/>
                                  <a:gd name="connsiteX71" fmla="*/ 935435 w 6666865"/>
                                  <a:gd name="connsiteY71" fmla="*/ 1418639 h 1546860"/>
                                  <a:gd name="connsiteX72" fmla="*/ 872016 w 6666865"/>
                                  <a:gd name="connsiteY72" fmla="*/ 1405817 h 1546860"/>
                                  <a:gd name="connsiteX73" fmla="*/ 776887 w 6666865"/>
                                  <a:gd name="connsiteY73" fmla="*/ 1444283 h 1546860"/>
                                  <a:gd name="connsiteX74" fmla="*/ 618339 w 6666865"/>
                                  <a:gd name="connsiteY74" fmla="*/ 1482749 h 1546860"/>
                                  <a:gd name="connsiteX75" fmla="*/ 428080 w 6666865"/>
                                  <a:gd name="connsiteY75" fmla="*/ 1495572 h 1546860"/>
                                  <a:gd name="connsiteX76" fmla="*/ 190258 w 6666865"/>
                                  <a:gd name="connsiteY76" fmla="*/ 1508394 h 1546860"/>
                                  <a:gd name="connsiteX77" fmla="*/ 95130 w 6666865"/>
                                  <a:gd name="connsiteY77" fmla="*/ 1482749 h 1546860"/>
                                  <a:gd name="connsiteX78" fmla="*/ 0 w 6666865"/>
                                  <a:gd name="connsiteY78" fmla="*/ 1418639 h 1546860"/>
                                  <a:gd name="connsiteX79" fmla="*/ 0 w 6666865"/>
                                  <a:gd name="connsiteY79" fmla="*/ 1190963 h 1546860"/>
                                  <a:gd name="connsiteX80" fmla="*/ 1270 w 6666865"/>
                                  <a:gd name="connsiteY80" fmla="*/ 1190913 h 1546860"/>
                                  <a:gd name="connsiteX81" fmla="*/ 1270 w 6666865"/>
                                  <a:gd name="connsiteY81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68767 w 6666865"/>
                                  <a:gd name="connsiteY11" fmla="*/ 1444283 h 1546860"/>
                                  <a:gd name="connsiteX12" fmla="*/ 6373638 w 6666865"/>
                                  <a:gd name="connsiteY12" fmla="*/ 1469927 h 1546860"/>
                                  <a:gd name="connsiteX13" fmla="*/ 6119961 w 6666865"/>
                                  <a:gd name="connsiteY13" fmla="*/ 1482749 h 1546860"/>
                                  <a:gd name="connsiteX14" fmla="*/ 5834574 w 6666865"/>
                                  <a:gd name="connsiteY14" fmla="*/ 1469927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408129 h 1546860"/>
                                  <a:gd name="connsiteX18" fmla="*/ 5668830 w 6666865"/>
                                  <a:gd name="connsiteY18" fmla="*/ 1428182 h 1546860"/>
                                  <a:gd name="connsiteX19" fmla="*/ 5612606 w 6666865"/>
                                  <a:gd name="connsiteY19" fmla="*/ 1405817 h 1546860"/>
                                  <a:gd name="connsiteX20" fmla="*/ 5533333 w 6666865"/>
                                  <a:gd name="connsiteY20" fmla="*/ 1457106 h 1546860"/>
                                  <a:gd name="connsiteX21" fmla="*/ 5374785 w 6666865"/>
                                  <a:gd name="connsiteY21" fmla="*/ 1469927 h 1546860"/>
                                  <a:gd name="connsiteX22" fmla="*/ 5327221 w 6666865"/>
                                  <a:gd name="connsiteY22" fmla="*/ 1482749 h 1546860"/>
                                  <a:gd name="connsiteX23" fmla="*/ 5263801 w 6666865"/>
                                  <a:gd name="connsiteY23" fmla="*/ 1469927 h 1546860"/>
                                  <a:gd name="connsiteX24" fmla="*/ 5168672 w 6666865"/>
                                  <a:gd name="connsiteY24" fmla="*/ 1482749 h 1546860"/>
                                  <a:gd name="connsiteX25" fmla="*/ 5121107 w 6666865"/>
                                  <a:gd name="connsiteY25" fmla="*/ 1521215 h 1546860"/>
                                  <a:gd name="connsiteX26" fmla="*/ 5073544 w 6666865"/>
                                  <a:gd name="connsiteY26" fmla="*/ 1495572 h 1546860"/>
                                  <a:gd name="connsiteX27" fmla="*/ 5025979 w 6666865"/>
                                  <a:gd name="connsiteY27" fmla="*/ 1482749 h 1546860"/>
                                  <a:gd name="connsiteX28" fmla="*/ 4978414 w 6666865"/>
                                  <a:gd name="connsiteY28" fmla="*/ 1508394 h 1546860"/>
                                  <a:gd name="connsiteX29" fmla="*/ 4930849 w 6666865"/>
                                  <a:gd name="connsiteY29" fmla="*/ 1521215 h 1546860"/>
                                  <a:gd name="connsiteX30" fmla="*/ 4867430 w 6666865"/>
                                  <a:gd name="connsiteY30" fmla="*/ 1546860 h 1546860"/>
                                  <a:gd name="connsiteX31" fmla="*/ 4756446 w 6666865"/>
                                  <a:gd name="connsiteY31" fmla="*/ 1444283 h 1546860"/>
                                  <a:gd name="connsiteX32" fmla="*/ 4566189 w 6666865"/>
                                  <a:gd name="connsiteY32" fmla="*/ 1457106 h 1546860"/>
                                  <a:gd name="connsiteX33" fmla="*/ 4518624 w 6666865"/>
                                  <a:gd name="connsiteY33" fmla="*/ 1469927 h 1546860"/>
                                  <a:gd name="connsiteX34" fmla="*/ 4471061 w 6666865"/>
                                  <a:gd name="connsiteY34" fmla="*/ 1457106 h 1546860"/>
                                  <a:gd name="connsiteX35" fmla="*/ 4375931 w 6666865"/>
                                  <a:gd name="connsiteY35" fmla="*/ 1469927 h 1546860"/>
                                  <a:gd name="connsiteX36" fmla="*/ 4249093 w 6666865"/>
                                  <a:gd name="connsiteY36" fmla="*/ 1457106 h 1546860"/>
                                  <a:gd name="connsiteX37" fmla="*/ 4201528 w 6666865"/>
                                  <a:gd name="connsiteY37" fmla="*/ 1444283 h 1546860"/>
                                  <a:gd name="connsiteX38" fmla="*/ 4153963 w 6666865"/>
                                  <a:gd name="connsiteY38" fmla="*/ 1469927 h 1546860"/>
                                  <a:gd name="connsiteX39" fmla="*/ 4042979 w 6666865"/>
                                  <a:gd name="connsiteY39" fmla="*/ 1495572 h 1546860"/>
                                  <a:gd name="connsiteX40" fmla="*/ 3995416 w 6666865"/>
                                  <a:gd name="connsiteY40" fmla="*/ 1508394 h 1546860"/>
                                  <a:gd name="connsiteX41" fmla="*/ 3900286 w 6666865"/>
                                  <a:gd name="connsiteY41" fmla="*/ 1534037 h 1546860"/>
                                  <a:gd name="connsiteX42" fmla="*/ 3678318 w 6666865"/>
                                  <a:gd name="connsiteY42" fmla="*/ 1546860 h 1546860"/>
                                  <a:gd name="connsiteX43" fmla="*/ 3551480 w 6666865"/>
                                  <a:gd name="connsiteY43" fmla="*/ 1521215 h 1546860"/>
                                  <a:gd name="connsiteX44" fmla="*/ 3503915 w 6666865"/>
                                  <a:gd name="connsiteY44" fmla="*/ 1508394 h 1546860"/>
                                  <a:gd name="connsiteX45" fmla="*/ 3377077 w 6666865"/>
                                  <a:gd name="connsiteY45" fmla="*/ 1482749 h 1546860"/>
                                  <a:gd name="connsiteX46" fmla="*/ 3329514 w 6666865"/>
                                  <a:gd name="connsiteY46" fmla="*/ 1495572 h 1546860"/>
                                  <a:gd name="connsiteX47" fmla="*/ 3281949 w 6666865"/>
                                  <a:gd name="connsiteY47" fmla="*/ 1521215 h 1546860"/>
                                  <a:gd name="connsiteX48" fmla="*/ 3186819 w 6666865"/>
                                  <a:gd name="connsiteY48" fmla="*/ 1534037 h 1546860"/>
                                  <a:gd name="connsiteX49" fmla="*/ 3075835 w 6666865"/>
                                  <a:gd name="connsiteY49" fmla="*/ 1521215 h 1546860"/>
                                  <a:gd name="connsiteX50" fmla="*/ 2885578 w 6666865"/>
                                  <a:gd name="connsiteY50" fmla="*/ 1495572 h 1546860"/>
                                  <a:gd name="connsiteX51" fmla="*/ 2838013 w 6666865"/>
                                  <a:gd name="connsiteY51" fmla="*/ 1469927 h 1546860"/>
                                  <a:gd name="connsiteX52" fmla="*/ 2774594 w 6666865"/>
                                  <a:gd name="connsiteY52" fmla="*/ 1457106 h 1546860"/>
                                  <a:gd name="connsiteX53" fmla="*/ 2679466 w 6666865"/>
                                  <a:gd name="connsiteY53" fmla="*/ 1444283 h 1546860"/>
                                  <a:gd name="connsiteX54" fmla="*/ 2520917 w 6666865"/>
                                  <a:gd name="connsiteY54" fmla="*/ 1418639 h 1546860"/>
                                  <a:gd name="connsiteX55" fmla="*/ 2473352 w 6666865"/>
                                  <a:gd name="connsiteY55" fmla="*/ 1431461 h 1546860"/>
                                  <a:gd name="connsiteX56" fmla="*/ 2314805 w 6666865"/>
                                  <a:gd name="connsiteY56" fmla="*/ 1444283 h 1546860"/>
                                  <a:gd name="connsiteX57" fmla="*/ 2267240 w 6666865"/>
                                  <a:gd name="connsiteY57" fmla="*/ 1457106 h 1546860"/>
                                  <a:gd name="connsiteX58" fmla="*/ 2219675 w 6666865"/>
                                  <a:gd name="connsiteY58" fmla="*/ 1444283 h 1546860"/>
                                  <a:gd name="connsiteX59" fmla="*/ 2172110 w 6666865"/>
                                  <a:gd name="connsiteY59" fmla="*/ 1457106 h 1546860"/>
                                  <a:gd name="connsiteX60" fmla="*/ 2124547 w 6666865"/>
                                  <a:gd name="connsiteY60" fmla="*/ 1444283 h 1546860"/>
                                  <a:gd name="connsiteX61" fmla="*/ 1997707 w 6666865"/>
                                  <a:gd name="connsiteY61" fmla="*/ 1431461 h 1546860"/>
                                  <a:gd name="connsiteX62" fmla="*/ 1807450 w 6666865"/>
                                  <a:gd name="connsiteY62" fmla="*/ 1444283 h 1546860"/>
                                  <a:gd name="connsiteX63" fmla="*/ 1759886 w 6666865"/>
                                  <a:gd name="connsiteY63" fmla="*/ 1431461 h 1546860"/>
                                  <a:gd name="connsiteX64" fmla="*/ 1696466 w 6666865"/>
                                  <a:gd name="connsiteY64" fmla="*/ 1418639 h 1546860"/>
                                  <a:gd name="connsiteX65" fmla="*/ 1553773 w 6666865"/>
                                  <a:gd name="connsiteY65" fmla="*/ 1469927 h 1546860"/>
                                  <a:gd name="connsiteX66" fmla="*/ 1458645 w 6666865"/>
                                  <a:gd name="connsiteY66" fmla="*/ 1444283 h 1546860"/>
                                  <a:gd name="connsiteX67" fmla="*/ 1252531 w 6666865"/>
                                  <a:gd name="connsiteY67" fmla="*/ 1431461 h 1546860"/>
                                  <a:gd name="connsiteX68" fmla="*/ 1204966 w 6666865"/>
                                  <a:gd name="connsiteY68" fmla="*/ 1444283 h 1546860"/>
                                  <a:gd name="connsiteX69" fmla="*/ 1125693 w 6666865"/>
                                  <a:gd name="connsiteY69" fmla="*/ 1457106 h 1546860"/>
                                  <a:gd name="connsiteX70" fmla="*/ 983000 w 6666865"/>
                                  <a:gd name="connsiteY70" fmla="*/ 1444283 h 1546860"/>
                                  <a:gd name="connsiteX71" fmla="*/ 935435 w 6666865"/>
                                  <a:gd name="connsiteY71" fmla="*/ 1418639 h 1546860"/>
                                  <a:gd name="connsiteX72" fmla="*/ 872016 w 6666865"/>
                                  <a:gd name="connsiteY72" fmla="*/ 1405817 h 1546860"/>
                                  <a:gd name="connsiteX73" fmla="*/ 776887 w 6666865"/>
                                  <a:gd name="connsiteY73" fmla="*/ 1444283 h 1546860"/>
                                  <a:gd name="connsiteX74" fmla="*/ 618339 w 6666865"/>
                                  <a:gd name="connsiteY74" fmla="*/ 1482749 h 1546860"/>
                                  <a:gd name="connsiteX75" fmla="*/ 428080 w 6666865"/>
                                  <a:gd name="connsiteY75" fmla="*/ 1495572 h 1546860"/>
                                  <a:gd name="connsiteX76" fmla="*/ 190258 w 6666865"/>
                                  <a:gd name="connsiteY76" fmla="*/ 1508394 h 1546860"/>
                                  <a:gd name="connsiteX77" fmla="*/ 95130 w 6666865"/>
                                  <a:gd name="connsiteY77" fmla="*/ 1482749 h 1546860"/>
                                  <a:gd name="connsiteX78" fmla="*/ 0 w 6666865"/>
                                  <a:gd name="connsiteY78" fmla="*/ 1418639 h 1546860"/>
                                  <a:gd name="connsiteX79" fmla="*/ 0 w 6666865"/>
                                  <a:gd name="connsiteY79" fmla="*/ 1190963 h 1546860"/>
                                  <a:gd name="connsiteX80" fmla="*/ 1270 w 6666865"/>
                                  <a:gd name="connsiteY80" fmla="*/ 1190913 h 1546860"/>
                                  <a:gd name="connsiteX81" fmla="*/ 1270 w 6666865"/>
                                  <a:gd name="connsiteY81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68767 w 6666865"/>
                                  <a:gd name="connsiteY11" fmla="*/ 1444283 h 1546860"/>
                                  <a:gd name="connsiteX12" fmla="*/ 6373638 w 6666865"/>
                                  <a:gd name="connsiteY12" fmla="*/ 1469927 h 1546860"/>
                                  <a:gd name="connsiteX13" fmla="*/ 6099909 w 6666865"/>
                                  <a:gd name="connsiteY13" fmla="*/ 1546860 h 1546860"/>
                                  <a:gd name="connsiteX14" fmla="*/ 5834574 w 6666865"/>
                                  <a:gd name="connsiteY14" fmla="*/ 1469927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408129 h 1546860"/>
                                  <a:gd name="connsiteX18" fmla="*/ 5668830 w 6666865"/>
                                  <a:gd name="connsiteY18" fmla="*/ 1428182 h 1546860"/>
                                  <a:gd name="connsiteX19" fmla="*/ 5612606 w 6666865"/>
                                  <a:gd name="connsiteY19" fmla="*/ 1405817 h 1546860"/>
                                  <a:gd name="connsiteX20" fmla="*/ 5533333 w 6666865"/>
                                  <a:gd name="connsiteY20" fmla="*/ 1457106 h 1546860"/>
                                  <a:gd name="connsiteX21" fmla="*/ 5374785 w 6666865"/>
                                  <a:gd name="connsiteY21" fmla="*/ 1469927 h 1546860"/>
                                  <a:gd name="connsiteX22" fmla="*/ 5327221 w 6666865"/>
                                  <a:gd name="connsiteY22" fmla="*/ 1482749 h 1546860"/>
                                  <a:gd name="connsiteX23" fmla="*/ 5263801 w 6666865"/>
                                  <a:gd name="connsiteY23" fmla="*/ 1469927 h 1546860"/>
                                  <a:gd name="connsiteX24" fmla="*/ 5168672 w 6666865"/>
                                  <a:gd name="connsiteY24" fmla="*/ 1482749 h 1546860"/>
                                  <a:gd name="connsiteX25" fmla="*/ 5121107 w 6666865"/>
                                  <a:gd name="connsiteY25" fmla="*/ 1521215 h 1546860"/>
                                  <a:gd name="connsiteX26" fmla="*/ 5073544 w 6666865"/>
                                  <a:gd name="connsiteY26" fmla="*/ 1495572 h 1546860"/>
                                  <a:gd name="connsiteX27" fmla="*/ 5025979 w 6666865"/>
                                  <a:gd name="connsiteY27" fmla="*/ 1482749 h 1546860"/>
                                  <a:gd name="connsiteX28" fmla="*/ 4978414 w 6666865"/>
                                  <a:gd name="connsiteY28" fmla="*/ 1508394 h 1546860"/>
                                  <a:gd name="connsiteX29" fmla="*/ 4930849 w 6666865"/>
                                  <a:gd name="connsiteY29" fmla="*/ 1521215 h 1546860"/>
                                  <a:gd name="connsiteX30" fmla="*/ 4867430 w 6666865"/>
                                  <a:gd name="connsiteY30" fmla="*/ 1546860 h 1546860"/>
                                  <a:gd name="connsiteX31" fmla="*/ 4756446 w 6666865"/>
                                  <a:gd name="connsiteY31" fmla="*/ 1444283 h 1546860"/>
                                  <a:gd name="connsiteX32" fmla="*/ 4566189 w 6666865"/>
                                  <a:gd name="connsiteY32" fmla="*/ 1457106 h 1546860"/>
                                  <a:gd name="connsiteX33" fmla="*/ 4518624 w 6666865"/>
                                  <a:gd name="connsiteY33" fmla="*/ 1469927 h 1546860"/>
                                  <a:gd name="connsiteX34" fmla="*/ 4471061 w 6666865"/>
                                  <a:gd name="connsiteY34" fmla="*/ 1457106 h 1546860"/>
                                  <a:gd name="connsiteX35" fmla="*/ 4375931 w 6666865"/>
                                  <a:gd name="connsiteY35" fmla="*/ 1469927 h 1546860"/>
                                  <a:gd name="connsiteX36" fmla="*/ 4249093 w 6666865"/>
                                  <a:gd name="connsiteY36" fmla="*/ 1457106 h 1546860"/>
                                  <a:gd name="connsiteX37" fmla="*/ 4201528 w 6666865"/>
                                  <a:gd name="connsiteY37" fmla="*/ 1444283 h 1546860"/>
                                  <a:gd name="connsiteX38" fmla="*/ 4153963 w 6666865"/>
                                  <a:gd name="connsiteY38" fmla="*/ 1469927 h 1546860"/>
                                  <a:gd name="connsiteX39" fmla="*/ 4042979 w 6666865"/>
                                  <a:gd name="connsiteY39" fmla="*/ 1495572 h 1546860"/>
                                  <a:gd name="connsiteX40" fmla="*/ 3995416 w 6666865"/>
                                  <a:gd name="connsiteY40" fmla="*/ 1508394 h 1546860"/>
                                  <a:gd name="connsiteX41" fmla="*/ 3900286 w 6666865"/>
                                  <a:gd name="connsiteY41" fmla="*/ 1534037 h 1546860"/>
                                  <a:gd name="connsiteX42" fmla="*/ 3678318 w 6666865"/>
                                  <a:gd name="connsiteY42" fmla="*/ 1546860 h 1546860"/>
                                  <a:gd name="connsiteX43" fmla="*/ 3551480 w 6666865"/>
                                  <a:gd name="connsiteY43" fmla="*/ 1521215 h 1546860"/>
                                  <a:gd name="connsiteX44" fmla="*/ 3503915 w 6666865"/>
                                  <a:gd name="connsiteY44" fmla="*/ 1508394 h 1546860"/>
                                  <a:gd name="connsiteX45" fmla="*/ 3377077 w 6666865"/>
                                  <a:gd name="connsiteY45" fmla="*/ 1482749 h 1546860"/>
                                  <a:gd name="connsiteX46" fmla="*/ 3329514 w 6666865"/>
                                  <a:gd name="connsiteY46" fmla="*/ 1495572 h 1546860"/>
                                  <a:gd name="connsiteX47" fmla="*/ 3281949 w 6666865"/>
                                  <a:gd name="connsiteY47" fmla="*/ 1521215 h 1546860"/>
                                  <a:gd name="connsiteX48" fmla="*/ 3186819 w 6666865"/>
                                  <a:gd name="connsiteY48" fmla="*/ 1534037 h 1546860"/>
                                  <a:gd name="connsiteX49" fmla="*/ 3075835 w 6666865"/>
                                  <a:gd name="connsiteY49" fmla="*/ 1521215 h 1546860"/>
                                  <a:gd name="connsiteX50" fmla="*/ 2885578 w 6666865"/>
                                  <a:gd name="connsiteY50" fmla="*/ 1495572 h 1546860"/>
                                  <a:gd name="connsiteX51" fmla="*/ 2838013 w 6666865"/>
                                  <a:gd name="connsiteY51" fmla="*/ 1469927 h 1546860"/>
                                  <a:gd name="connsiteX52" fmla="*/ 2774594 w 6666865"/>
                                  <a:gd name="connsiteY52" fmla="*/ 1457106 h 1546860"/>
                                  <a:gd name="connsiteX53" fmla="*/ 2679466 w 6666865"/>
                                  <a:gd name="connsiteY53" fmla="*/ 1444283 h 1546860"/>
                                  <a:gd name="connsiteX54" fmla="*/ 2520917 w 6666865"/>
                                  <a:gd name="connsiteY54" fmla="*/ 1418639 h 1546860"/>
                                  <a:gd name="connsiteX55" fmla="*/ 2473352 w 6666865"/>
                                  <a:gd name="connsiteY55" fmla="*/ 1431461 h 1546860"/>
                                  <a:gd name="connsiteX56" fmla="*/ 2314805 w 6666865"/>
                                  <a:gd name="connsiteY56" fmla="*/ 1444283 h 1546860"/>
                                  <a:gd name="connsiteX57" fmla="*/ 2267240 w 6666865"/>
                                  <a:gd name="connsiteY57" fmla="*/ 1457106 h 1546860"/>
                                  <a:gd name="connsiteX58" fmla="*/ 2219675 w 6666865"/>
                                  <a:gd name="connsiteY58" fmla="*/ 1444283 h 1546860"/>
                                  <a:gd name="connsiteX59" fmla="*/ 2172110 w 6666865"/>
                                  <a:gd name="connsiteY59" fmla="*/ 1457106 h 1546860"/>
                                  <a:gd name="connsiteX60" fmla="*/ 2124547 w 6666865"/>
                                  <a:gd name="connsiteY60" fmla="*/ 1444283 h 1546860"/>
                                  <a:gd name="connsiteX61" fmla="*/ 1997707 w 6666865"/>
                                  <a:gd name="connsiteY61" fmla="*/ 1431461 h 1546860"/>
                                  <a:gd name="connsiteX62" fmla="*/ 1807450 w 6666865"/>
                                  <a:gd name="connsiteY62" fmla="*/ 1444283 h 1546860"/>
                                  <a:gd name="connsiteX63" fmla="*/ 1759886 w 6666865"/>
                                  <a:gd name="connsiteY63" fmla="*/ 1431461 h 1546860"/>
                                  <a:gd name="connsiteX64" fmla="*/ 1696466 w 6666865"/>
                                  <a:gd name="connsiteY64" fmla="*/ 1418639 h 1546860"/>
                                  <a:gd name="connsiteX65" fmla="*/ 1553773 w 6666865"/>
                                  <a:gd name="connsiteY65" fmla="*/ 1469927 h 1546860"/>
                                  <a:gd name="connsiteX66" fmla="*/ 1458645 w 6666865"/>
                                  <a:gd name="connsiteY66" fmla="*/ 1444283 h 1546860"/>
                                  <a:gd name="connsiteX67" fmla="*/ 1252531 w 6666865"/>
                                  <a:gd name="connsiteY67" fmla="*/ 1431461 h 1546860"/>
                                  <a:gd name="connsiteX68" fmla="*/ 1204966 w 6666865"/>
                                  <a:gd name="connsiteY68" fmla="*/ 1444283 h 1546860"/>
                                  <a:gd name="connsiteX69" fmla="*/ 1125693 w 6666865"/>
                                  <a:gd name="connsiteY69" fmla="*/ 1457106 h 1546860"/>
                                  <a:gd name="connsiteX70" fmla="*/ 983000 w 6666865"/>
                                  <a:gd name="connsiteY70" fmla="*/ 1444283 h 1546860"/>
                                  <a:gd name="connsiteX71" fmla="*/ 935435 w 6666865"/>
                                  <a:gd name="connsiteY71" fmla="*/ 1418639 h 1546860"/>
                                  <a:gd name="connsiteX72" fmla="*/ 872016 w 6666865"/>
                                  <a:gd name="connsiteY72" fmla="*/ 1405817 h 1546860"/>
                                  <a:gd name="connsiteX73" fmla="*/ 776887 w 6666865"/>
                                  <a:gd name="connsiteY73" fmla="*/ 1444283 h 1546860"/>
                                  <a:gd name="connsiteX74" fmla="*/ 618339 w 6666865"/>
                                  <a:gd name="connsiteY74" fmla="*/ 1482749 h 1546860"/>
                                  <a:gd name="connsiteX75" fmla="*/ 428080 w 6666865"/>
                                  <a:gd name="connsiteY75" fmla="*/ 1495572 h 1546860"/>
                                  <a:gd name="connsiteX76" fmla="*/ 190258 w 6666865"/>
                                  <a:gd name="connsiteY76" fmla="*/ 1508394 h 1546860"/>
                                  <a:gd name="connsiteX77" fmla="*/ 95130 w 6666865"/>
                                  <a:gd name="connsiteY77" fmla="*/ 1482749 h 1546860"/>
                                  <a:gd name="connsiteX78" fmla="*/ 0 w 6666865"/>
                                  <a:gd name="connsiteY78" fmla="*/ 1418639 h 1546860"/>
                                  <a:gd name="connsiteX79" fmla="*/ 0 w 6666865"/>
                                  <a:gd name="connsiteY79" fmla="*/ 1190963 h 1546860"/>
                                  <a:gd name="connsiteX80" fmla="*/ 1270 w 6666865"/>
                                  <a:gd name="connsiteY80" fmla="*/ 1190913 h 1546860"/>
                                  <a:gd name="connsiteX81" fmla="*/ 1270 w 6666865"/>
                                  <a:gd name="connsiteY81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68767 w 6666865"/>
                                  <a:gd name="connsiteY11" fmla="*/ 1444283 h 1546860"/>
                                  <a:gd name="connsiteX12" fmla="*/ 6373638 w 6666865"/>
                                  <a:gd name="connsiteY12" fmla="*/ 1469927 h 1546860"/>
                                  <a:gd name="connsiteX13" fmla="*/ 6099909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408129 h 1546860"/>
                                  <a:gd name="connsiteX18" fmla="*/ 5668830 w 6666865"/>
                                  <a:gd name="connsiteY18" fmla="*/ 1428182 h 1546860"/>
                                  <a:gd name="connsiteX19" fmla="*/ 5612606 w 6666865"/>
                                  <a:gd name="connsiteY19" fmla="*/ 1405817 h 1546860"/>
                                  <a:gd name="connsiteX20" fmla="*/ 5533333 w 6666865"/>
                                  <a:gd name="connsiteY20" fmla="*/ 1457106 h 1546860"/>
                                  <a:gd name="connsiteX21" fmla="*/ 5374785 w 6666865"/>
                                  <a:gd name="connsiteY21" fmla="*/ 1469927 h 1546860"/>
                                  <a:gd name="connsiteX22" fmla="*/ 5327221 w 6666865"/>
                                  <a:gd name="connsiteY22" fmla="*/ 1482749 h 1546860"/>
                                  <a:gd name="connsiteX23" fmla="*/ 5263801 w 6666865"/>
                                  <a:gd name="connsiteY23" fmla="*/ 1469927 h 1546860"/>
                                  <a:gd name="connsiteX24" fmla="*/ 5168672 w 6666865"/>
                                  <a:gd name="connsiteY24" fmla="*/ 1482749 h 1546860"/>
                                  <a:gd name="connsiteX25" fmla="*/ 5121107 w 6666865"/>
                                  <a:gd name="connsiteY25" fmla="*/ 1521215 h 1546860"/>
                                  <a:gd name="connsiteX26" fmla="*/ 5073544 w 6666865"/>
                                  <a:gd name="connsiteY26" fmla="*/ 1495572 h 1546860"/>
                                  <a:gd name="connsiteX27" fmla="*/ 5025979 w 6666865"/>
                                  <a:gd name="connsiteY27" fmla="*/ 1482749 h 1546860"/>
                                  <a:gd name="connsiteX28" fmla="*/ 4978414 w 6666865"/>
                                  <a:gd name="connsiteY28" fmla="*/ 1508394 h 1546860"/>
                                  <a:gd name="connsiteX29" fmla="*/ 4930849 w 6666865"/>
                                  <a:gd name="connsiteY29" fmla="*/ 1521215 h 1546860"/>
                                  <a:gd name="connsiteX30" fmla="*/ 4867430 w 6666865"/>
                                  <a:gd name="connsiteY30" fmla="*/ 1546860 h 1546860"/>
                                  <a:gd name="connsiteX31" fmla="*/ 4756446 w 6666865"/>
                                  <a:gd name="connsiteY31" fmla="*/ 1444283 h 1546860"/>
                                  <a:gd name="connsiteX32" fmla="*/ 4566189 w 6666865"/>
                                  <a:gd name="connsiteY32" fmla="*/ 1457106 h 1546860"/>
                                  <a:gd name="connsiteX33" fmla="*/ 4518624 w 6666865"/>
                                  <a:gd name="connsiteY33" fmla="*/ 1469927 h 1546860"/>
                                  <a:gd name="connsiteX34" fmla="*/ 4471061 w 6666865"/>
                                  <a:gd name="connsiteY34" fmla="*/ 1457106 h 1546860"/>
                                  <a:gd name="connsiteX35" fmla="*/ 4375931 w 6666865"/>
                                  <a:gd name="connsiteY35" fmla="*/ 1469927 h 1546860"/>
                                  <a:gd name="connsiteX36" fmla="*/ 4249093 w 6666865"/>
                                  <a:gd name="connsiteY36" fmla="*/ 1457106 h 1546860"/>
                                  <a:gd name="connsiteX37" fmla="*/ 4201528 w 6666865"/>
                                  <a:gd name="connsiteY37" fmla="*/ 1444283 h 1546860"/>
                                  <a:gd name="connsiteX38" fmla="*/ 4153963 w 6666865"/>
                                  <a:gd name="connsiteY38" fmla="*/ 1469927 h 1546860"/>
                                  <a:gd name="connsiteX39" fmla="*/ 4042979 w 6666865"/>
                                  <a:gd name="connsiteY39" fmla="*/ 1495572 h 1546860"/>
                                  <a:gd name="connsiteX40" fmla="*/ 3995416 w 6666865"/>
                                  <a:gd name="connsiteY40" fmla="*/ 1508394 h 1546860"/>
                                  <a:gd name="connsiteX41" fmla="*/ 3900286 w 6666865"/>
                                  <a:gd name="connsiteY41" fmla="*/ 1534037 h 1546860"/>
                                  <a:gd name="connsiteX42" fmla="*/ 3678318 w 6666865"/>
                                  <a:gd name="connsiteY42" fmla="*/ 1546860 h 1546860"/>
                                  <a:gd name="connsiteX43" fmla="*/ 3551480 w 6666865"/>
                                  <a:gd name="connsiteY43" fmla="*/ 1521215 h 1546860"/>
                                  <a:gd name="connsiteX44" fmla="*/ 3503915 w 6666865"/>
                                  <a:gd name="connsiteY44" fmla="*/ 1508394 h 1546860"/>
                                  <a:gd name="connsiteX45" fmla="*/ 3377077 w 6666865"/>
                                  <a:gd name="connsiteY45" fmla="*/ 1482749 h 1546860"/>
                                  <a:gd name="connsiteX46" fmla="*/ 3329514 w 6666865"/>
                                  <a:gd name="connsiteY46" fmla="*/ 1495572 h 1546860"/>
                                  <a:gd name="connsiteX47" fmla="*/ 3281949 w 6666865"/>
                                  <a:gd name="connsiteY47" fmla="*/ 1521215 h 1546860"/>
                                  <a:gd name="connsiteX48" fmla="*/ 3186819 w 6666865"/>
                                  <a:gd name="connsiteY48" fmla="*/ 1534037 h 1546860"/>
                                  <a:gd name="connsiteX49" fmla="*/ 3075835 w 6666865"/>
                                  <a:gd name="connsiteY49" fmla="*/ 1521215 h 1546860"/>
                                  <a:gd name="connsiteX50" fmla="*/ 2885578 w 6666865"/>
                                  <a:gd name="connsiteY50" fmla="*/ 1495572 h 1546860"/>
                                  <a:gd name="connsiteX51" fmla="*/ 2838013 w 6666865"/>
                                  <a:gd name="connsiteY51" fmla="*/ 1469927 h 1546860"/>
                                  <a:gd name="connsiteX52" fmla="*/ 2774594 w 6666865"/>
                                  <a:gd name="connsiteY52" fmla="*/ 1457106 h 1546860"/>
                                  <a:gd name="connsiteX53" fmla="*/ 2679466 w 6666865"/>
                                  <a:gd name="connsiteY53" fmla="*/ 1444283 h 1546860"/>
                                  <a:gd name="connsiteX54" fmla="*/ 2520917 w 6666865"/>
                                  <a:gd name="connsiteY54" fmla="*/ 1418639 h 1546860"/>
                                  <a:gd name="connsiteX55" fmla="*/ 2473352 w 6666865"/>
                                  <a:gd name="connsiteY55" fmla="*/ 1431461 h 1546860"/>
                                  <a:gd name="connsiteX56" fmla="*/ 2314805 w 6666865"/>
                                  <a:gd name="connsiteY56" fmla="*/ 1444283 h 1546860"/>
                                  <a:gd name="connsiteX57" fmla="*/ 2267240 w 6666865"/>
                                  <a:gd name="connsiteY57" fmla="*/ 1457106 h 1546860"/>
                                  <a:gd name="connsiteX58" fmla="*/ 2219675 w 6666865"/>
                                  <a:gd name="connsiteY58" fmla="*/ 1444283 h 1546860"/>
                                  <a:gd name="connsiteX59" fmla="*/ 2172110 w 6666865"/>
                                  <a:gd name="connsiteY59" fmla="*/ 1457106 h 1546860"/>
                                  <a:gd name="connsiteX60" fmla="*/ 2124547 w 6666865"/>
                                  <a:gd name="connsiteY60" fmla="*/ 1444283 h 1546860"/>
                                  <a:gd name="connsiteX61" fmla="*/ 1997707 w 6666865"/>
                                  <a:gd name="connsiteY61" fmla="*/ 1431461 h 1546860"/>
                                  <a:gd name="connsiteX62" fmla="*/ 1807450 w 6666865"/>
                                  <a:gd name="connsiteY62" fmla="*/ 1444283 h 1546860"/>
                                  <a:gd name="connsiteX63" fmla="*/ 1759886 w 6666865"/>
                                  <a:gd name="connsiteY63" fmla="*/ 1431461 h 1546860"/>
                                  <a:gd name="connsiteX64" fmla="*/ 1696466 w 6666865"/>
                                  <a:gd name="connsiteY64" fmla="*/ 1418639 h 1546860"/>
                                  <a:gd name="connsiteX65" fmla="*/ 1553773 w 6666865"/>
                                  <a:gd name="connsiteY65" fmla="*/ 1469927 h 1546860"/>
                                  <a:gd name="connsiteX66" fmla="*/ 1458645 w 6666865"/>
                                  <a:gd name="connsiteY66" fmla="*/ 1444283 h 1546860"/>
                                  <a:gd name="connsiteX67" fmla="*/ 1252531 w 6666865"/>
                                  <a:gd name="connsiteY67" fmla="*/ 1431461 h 1546860"/>
                                  <a:gd name="connsiteX68" fmla="*/ 1204966 w 6666865"/>
                                  <a:gd name="connsiteY68" fmla="*/ 1444283 h 1546860"/>
                                  <a:gd name="connsiteX69" fmla="*/ 1125693 w 6666865"/>
                                  <a:gd name="connsiteY69" fmla="*/ 1457106 h 1546860"/>
                                  <a:gd name="connsiteX70" fmla="*/ 983000 w 6666865"/>
                                  <a:gd name="connsiteY70" fmla="*/ 1444283 h 1546860"/>
                                  <a:gd name="connsiteX71" fmla="*/ 935435 w 6666865"/>
                                  <a:gd name="connsiteY71" fmla="*/ 1418639 h 1546860"/>
                                  <a:gd name="connsiteX72" fmla="*/ 872016 w 6666865"/>
                                  <a:gd name="connsiteY72" fmla="*/ 1405817 h 1546860"/>
                                  <a:gd name="connsiteX73" fmla="*/ 776887 w 6666865"/>
                                  <a:gd name="connsiteY73" fmla="*/ 1444283 h 1546860"/>
                                  <a:gd name="connsiteX74" fmla="*/ 618339 w 6666865"/>
                                  <a:gd name="connsiteY74" fmla="*/ 1482749 h 1546860"/>
                                  <a:gd name="connsiteX75" fmla="*/ 428080 w 6666865"/>
                                  <a:gd name="connsiteY75" fmla="*/ 1495572 h 1546860"/>
                                  <a:gd name="connsiteX76" fmla="*/ 190258 w 6666865"/>
                                  <a:gd name="connsiteY76" fmla="*/ 1508394 h 1546860"/>
                                  <a:gd name="connsiteX77" fmla="*/ 95130 w 6666865"/>
                                  <a:gd name="connsiteY77" fmla="*/ 1482749 h 1546860"/>
                                  <a:gd name="connsiteX78" fmla="*/ 0 w 6666865"/>
                                  <a:gd name="connsiteY78" fmla="*/ 1418639 h 1546860"/>
                                  <a:gd name="connsiteX79" fmla="*/ 0 w 6666865"/>
                                  <a:gd name="connsiteY79" fmla="*/ 1190963 h 1546860"/>
                                  <a:gd name="connsiteX80" fmla="*/ 1270 w 6666865"/>
                                  <a:gd name="connsiteY80" fmla="*/ 1190913 h 1546860"/>
                                  <a:gd name="connsiteX81" fmla="*/ 1270 w 6666865"/>
                                  <a:gd name="connsiteY81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68767 w 6666865"/>
                                  <a:gd name="connsiteY11" fmla="*/ 1444283 h 1546860"/>
                                  <a:gd name="connsiteX12" fmla="*/ 6285406 w 6666865"/>
                                  <a:gd name="connsiteY12" fmla="*/ 1493990 h 1546860"/>
                                  <a:gd name="connsiteX13" fmla="*/ 6099909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408129 h 1546860"/>
                                  <a:gd name="connsiteX18" fmla="*/ 5668830 w 6666865"/>
                                  <a:gd name="connsiteY18" fmla="*/ 1428182 h 1546860"/>
                                  <a:gd name="connsiteX19" fmla="*/ 5612606 w 6666865"/>
                                  <a:gd name="connsiteY19" fmla="*/ 1405817 h 1546860"/>
                                  <a:gd name="connsiteX20" fmla="*/ 5533333 w 6666865"/>
                                  <a:gd name="connsiteY20" fmla="*/ 1457106 h 1546860"/>
                                  <a:gd name="connsiteX21" fmla="*/ 5374785 w 6666865"/>
                                  <a:gd name="connsiteY21" fmla="*/ 1469927 h 1546860"/>
                                  <a:gd name="connsiteX22" fmla="*/ 5327221 w 6666865"/>
                                  <a:gd name="connsiteY22" fmla="*/ 1482749 h 1546860"/>
                                  <a:gd name="connsiteX23" fmla="*/ 5263801 w 6666865"/>
                                  <a:gd name="connsiteY23" fmla="*/ 1469927 h 1546860"/>
                                  <a:gd name="connsiteX24" fmla="*/ 5168672 w 6666865"/>
                                  <a:gd name="connsiteY24" fmla="*/ 1482749 h 1546860"/>
                                  <a:gd name="connsiteX25" fmla="*/ 5121107 w 6666865"/>
                                  <a:gd name="connsiteY25" fmla="*/ 1521215 h 1546860"/>
                                  <a:gd name="connsiteX26" fmla="*/ 5073544 w 6666865"/>
                                  <a:gd name="connsiteY26" fmla="*/ 1495572 h 1546860"/>
                                  <a:gd name="connsiteX27" fmla="*/ 5025979 w 6666865"/>
                                  <a:gd name="connsiteY27" fmla="*/ 1482749 h 1546860"/>
                                  <a:gd name="connsiteX28" fmla="*/ 4978414 w 6666865"/>
                                  <a:gd name="connsiteY28" fmla="*/ 1508394 h 1546860"/>
                                  <a:gd name="connsiteX29" fmla="*/ 4930849 w 6666865"/>
                                  <a:gd name="connsiteY29" fmla="*/ 1521215 h 1546860"/>
                                  <a:gd name="connsiteX30" fmla="*/ 4867430 w 6666865"/>
                                  <a:gd name="connsiteY30" fmla="*/ 1546860 h 1546860"/>
                                  <a:gd name="connsiteX31" fmla="*/ 4756446 w 6666865"/>
                                  <a:gd name="connsiteY31" fmla="*/ 1444283 h 1546860"/>
                                  <a:gd name="connsiteX32" fmla="*/ 4566189 w 6666865"/>
                                  <a:gd name="connsiteY32" fmla="*/ 1457106 h 1546860"/>
                                  <a:gd name="connsiteX33" fmla="*/ 4518624 w 6666865"/>
                                  <a:gd name="connsiteY33" fmla="*/ 1469927 h 1546860"/>
                                  <a:gd name="connsiteX34" fmla="*/ 4471061 w 6666865"/>
                                  <a:gd name="connsiteY34" fmla="*/ 1457106 h 1546860"/>
                                  <a:gd name="connsiteX35" fmla="*/ 4375931 w 6666865"/>
                                  <a:gd name="connsiteY35" fmla="*/ 1469927 h 1546860"/>
                                  <a:gd name="connsiteX36" fmla="*/ 4249093 w 6666865"/>
                                  <a:gd name="connsiteY36" fmla="*/ 1457106 h 1546860"/>
                                  <a:gd name="connsiteX37" fmla="*/ 4201528 w 6666865"/>
                                  <a:gd name="connsiteY37" fmla="*/ 1444283 h 1546860"/>
                                  <a:gd name="connsiteX38" fmla="*/ 4153963 w 6666865"/>
                                  <a:gd name="connsiteY38" fmla="*/ 1469927 h 1546860"/>
                                  <a:gd name="connsiteX39" fmla="*/ 4042979 w 6666865"/>
                                  <a:gd name="connsiteY39" fmla="*/ 1495572 h 1546860"/>
                                  <a:gd name="connsiteX40" fmla="*/ 3995416 w 6666865"/>
                                  <a:gd name="connsiteY40" fmla="*/ 1508394 h 1546860"/>
                                  <a:gd name="connsiteX41" fmla="*/ 3900286 w 6666865"/>
                                  <a:gd name="connsiteY41" fmla="*/ 1534037 h 1546860"/>
                                  <a:gd name="connsiteX42" fmla="*/ 3678318 w 6666865"/>
                                  <a:gd name="connsiteY42" fmla="*/ 1546860 h 1546860"/>
                                  <a:gd name="connsiteX43" fmla="*/ 3551480 w 6666865"/>
                                  <a:gd name="connsiteY43" fmla="*/ 1521215 h 1546860"/>
                                  <a:gd name="connsiteX44" fmla="*/ 3503915 w 6666865"/>
                                  <a:gd name="connsiteY44" fmla="*/ 1508394 h 1546860"/>
                                  <a:gd name="connsiteX45" fmla="*/ 3377077 w 6666865"/>
                                  <a:gd name="connsiteY45" fmla="*/ 1482749 h 1546860"/>
                                  <a:gd name="connsiteX46" fmla="*/ 3329514 w 6666865"/>
                                  <a:gd name="connsiteY46" fmla="*/ 1495572 h 1546860"/>
                                  <a:gd name="connsiteX47" fmla="*/ 3281949 w 6666865"/>
                                  <a:gd name="connsiteY47" fmla="*/ 1521215 h 1546860"/>
                                  <a:gd name="connsiteX48" fmla="*/ 3186819 w 6666865"/>
                                  <a:gd name="connsiteY48" fmla="*/ 1534037 h 1546860"/>
                                  <a:gd name="connsiteX49" fmla="*/ 3075835 w 6666865"/>
                                  <a:gd name="connsiteY49" fmla="*/ 1521215 h 1546860"/>
                                  <a:gd name="connsiteX50" fmla="*/ 2885578 w 6666865"/>
                                  <a:gd name="connsiteY50" fmla="*/ 1495572 h 1546860"/>
                                  <a:gd name="connsiteX51" fmla="*/ 2838013 w 6666865"/>
                                  <a:gd name="connsiteY51" fmla="*/ 1469927 h 1546860"/>
                                  <a:gd name="connsiteX52" fmla="*/ 2774594 w 6666865"/>
                                  <a:gd name="connsiteY52" fmla="*/ 1457106 h 1546860"/>
                                  <a:gd name="connsiteX53" fmla="*/ 2679466 w 6666865"/>
                                  <a:gd name="connsiteY53" fmla="*/ 1444283 h 1546860"/>
                                  <a:gd name="connsiteX54" fmla="*/ 2520917 w 6666865"/>
                                  <a:gd name="connsiteY54" fmla="*/ 1418639 h 1546860"/>
                                  <a:gd name="connsiteX55" fmla="*/ 2473352 w 6666865"/>
                                  <a:gd name="connsiteY55" fmla="*/ 1431461 h 1546860"/>
                                  <a:gd name="connsiteX56" fmla="*/ 2314805 w 6666865"/>
                                  <a:gd name="connsiteY56" fmla="*/ 1444283 h 1546860"/>
                                  <a:gd name="connsiteX57" fmla="*/ 2267240 w 6666865"/>
                                  <a:gd name="connsiteY57" fmla="*/ 1457106 h 1546860"/>
                                  <a:gd name="connsiteX58" fmla="*/ 2219675 w 6666865"/>
                                  <a:gd name="connsiteY58" fmla="*/ 1444283 h 1546860"/>
                                  <a:gd name="connsiteX59" fmla="*/ 2172110 w 6666865"/>
                                  <a:gd name="connsiteY59" fmla="*/ 1457106 h 1546860"/>
                                  <a:gd name="connsiteX60" fmla="*/ 2124547 w 6666865"/>
                                  <a:gd name="connsiteY60" fmla="*/ 1444283 h 1546860"/>
                                  <a:gd name="connsiteX61" fmla="*/ 1997707 w 6666865"/>
                                  <a:gd name="connsiteY61" fmla="*/ 1431461 h 1546860"/>
                                  <a:gd name="connsiteX62" fmla="*/ 1807450 w 6666865"/>
                                  <a:gd name="connsiteY62" fmla="*/ 1444283 h 1546860"/>
                                  <a:gd name="connsiteX63" fmla="*/ 1759886 w 6666865"/>
                                  <a:gd name="connsiteY63" fmla="*/ 1431461 h 1546860"/>
                                  <a:gd name="connsiteX64" fmla="*/ 1696466 w 6666865"/>
                                  <a:gd name="connsiteY64" fmla="*/ 1418639 h 1546860"/>
                                  <a:gd name="connsiteX65" fmla="*/ 1553773 w 6666865"/>
                                  <a:gd name="connsiteY65" fmla="*/ 1469927 h 1546860"/>
                                  <a:gd name="connsiteX66" fmla="*/ 1458645 w 6666865"/>
                                  <a:gd name="connsiteY66" fmla="*/ 1444283 h 1546860"/>
                                  <a:gd name="connsiteX67" fmla="*/ 1252531 w 6666865"/>
                                  <a:gd name="connsiteY67" fmla="*/ 1431461 h 1546860"/>
                                  <a:gd name="connsiteX68" fmla="*/ 1204966 w 6666865"/>
                                  <a:gd name="connsiteY68" fmla="*/ 1444283 h 1546860"/>
                                  <a:gd name="connsiteX69" fmla="*/ 1125693 w 6666865"/>
                                  <a:gd name="connsiteY69" fmla="*/ 1457106 h 1546860"/>
                                  <a:gd name="connsiteX70" fmla="*/ 983000 w 6666865"/>
                                  <a:gd name="connsiteY70" fmla="*/ 1444283 h 1546860"/>
                                  <a:gd name="connsiteX71" fmla="*/ 935435 w 6666865"/>
                                  <a:gd name="connsiteY71" fmla="*/ 1418639 h 1546860"/>
                                  <a:gd name="connsiteX72" fmla="*/ 872016 w 6666865"/>
                                  <a:gd name="connsiteY72" fmla="*/ 1405817 h 1546860"/>
                                  <a:gd name="connsiteX73" fmla="*/ 776887 w 6666865"/>
                                  <a:gd name="connsiteY73" fmla="*/ 1444283 h 1546860"/>
                                  <a:gd name="connsiteX74" fmla="*/ 618339 w 6666865"/>
                                  <a:gd name="connsiteY74" fmla="*/ 1482749 h 1546860"/>
                                  <a:gd name="connsiteX75" fmla="*/ 428080 w 6666865"/>
                                  <a:gd name="connsiteY75" fmla="*/ 1495572 h 1546860"/>
                                  <a:gd name="connsiteX76" fmla="*/ 190258 w 6666865"/>
                                  <a:gd name="connsiteY76" fmla="*/ 1508394 h 1546860"/>
                                  <a:gd name="connsiteX77" fmla="*/ 95130 w 6666865"/>
                                  <a:gd name="connsiteY77" fmla="*/ 1482749 h 1546860"/>
                                  <a:gd name="connsiteX78" fmla="*/ 0 w 6666865"/>
                                  <a:gd name="connsiteY78" fmla="*/ 1418639 h 1546860"/>
                                  <a:gd name="connsiteX79" fmla="*/ 0 w 6666865"/>
                                  <a:gd name="connsiteY79" fmla="*/ 1190963 h 1546860"/>
                                  <a:gd name="connsiteX80" fmla="*/ 1270 w 6666865"/>
                                  <a:gd name="connsiteY80" fmla="*/ 1190913 h 1546860"/>
                                  <a:gd name="connsiteX81" fmla="*/ 1270 w 6666865"/>
                                  <a:gd name="connsiteY81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68767 w 6666865"/>
                                  <a:gd name="connsiteY11" fmla="*/ 1444283 h 1546860"/>
                                  <a:gd name="connsiteX12" fmla="*/ 6285406 w 6666865"/>
                                  <a:gd name="connsiteY12" fmla="*/ 1473937 h 1546860"/>
                                  <a:gd name="connsiteX13" fmla="*/ 6099909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408129 h 1546860"/>
                                  <a:gd name="connsiteX18" fmla="*/ 5668830 w 6666865"/>
                                  <a:gd name="connsiteY18" fmla="*/ 1428182 h 1546860"/>
                                  <a:gd name="connsiteX19" fmla="*/ 5612606 w 6666865"/>
                                  <a:gd name="connsiteY19" fmla="*/ 1405817 h 1546860"/>
                                  <a:gd name="connsiteX20" fmla="*/ 5533333 w 6666865"/>
                                  <a:gd name="connsiteY20" fmla="*/ 1457106 h 1546860"/>
                                  <a:gd name="connsiteX21" fmla="*/ 5374785 w 6666865"/>
                                  <a:gd name="connsiteY21" fmla="*/ 1469927 h 1546860"/>
                                  <a:gd name="connsiteX22" fmla="*/ 5327221 w 6666865"/>
                                  <a:gd name="connsiteY22" fmla="*/ 1482749 h 1546860"/>
                                  <a:gd name="connsiteX23" fmla="*/ 5263801 w 6666865"/>
                                  <a:gd name="connsiteY23" fmla="*/ 1469927 h 1546860"/>
                                  <a:gd name="connsiteX24" fmla="*/ 5168672 w 6666865"/>
                                  <a:gd name="connsiteY24" fmla="*/ 1482749 h 1546860"/>
                                  <a:gd name="connsiteX25" fmla="*/ 5121107 w 6666865"/>
                                  <a:gd name="connsiteY25" fmla="*/ 1521215 h 1546860"/>
                                  <a:gd name="connsiteX26" fmla="*/ 5073544 w 6666865"/>
                                  <a:gd name="connsiteY26" fmla="*/ 1495572 h 1546860"/>
                                  <a:gd name="connsiteX27" fmla="*/ 5025979 w 6666865"/>
                                  <a:gd name="connsiteY27" fmla="*/ 1482749 h 1546860"/>
                                  <a:gd name="connsiteX28" fmla="*/ 4978414 w 6666865"/>
                                  <a:gd name="connsiteY28" fmla="*/ 1508394 h 1546860"/>
                                  <a:gd name="connsiteX29" fmla="*/ 4930849 w 6666865"/>
                                  <a:gd name="connsiteY29" fmla="*/ 1521215 h 1546860"/>
                                  <a:gd name="connsiteX30" fmla="*/ 4867430 w 6666865"/>
                                  <a:gd name="connsiteY30" fmla="*/ 1546860 h 1546860"/>
                                  <a:gd name="connsiteX31" fmla="*/ 4756446 w 6666865"/>
                                  <a:gd name="connsiteY31" fmla="*/ 1444283 h 1546860"/>
                                  <a:gd name="connsiteX32" fmla="*/ 4566189 w 6666865"/>
                                  <a:gd name="connsiteY32" fmla="*/ 1457106 h 1546860"/>
                                  <a:gd name="connsiteX33" fmla="*/ 4518624 w 6666865"/>
                                  <a:gd name="connsiteY33" fmla="*/ 1469927 h 1546860"/>
                                  <a:gd name="connsiteX34" fmla="*/ 4471061 w 6666865"/>
                                  <a:gd name="connsiteY34" fmla="*/ 1457106 h 1546860"/>
                                  <a:gd name="connsiteX35" fmla="*/ 4375931 w 6666865"/>
                                  <a:gd name="connsiteY35" fmla="*/ 1469927 h 1546860"/>
                                  <a:gd name="connsiteX36" fmla="*/ 4249093 w 6666865"/>
                                  <a:gd name="connsiteY36" fmla="*/ 1457106 h 1546860"/>
                                  <a:gd name="connsiteX37" fmla="*/ 4201528 w 6666865"/>
                                  <a:gd name="connsiteY37" fmla="*/ 1444283 h 1546860"/>
                                  <a:gd name="connsiteX38" fmla="*/ 4153963 w 6666865"/>
                                  <a:gd name="connsiteY38" fmla="*/ 1469927 h 1546860"/>
                                  <a:gd name="connsiteX39" fmla="*/ 4042979 w 6666865"/>
                                  <a:gd name="connsiteY39" fmla="*/ 1495572 h 1546860"/>
                                  <a:gd name="connsiteX40" fmla="*/ 3995416 w 6666865"/>
                                  <a:gd name="connsiteY40" fmla="*/ 1508394 h 1546860"/>
                                  <a:gd name="connsiteX41" fmla="*/ 3900286 w 6666865"/>
                                  <a:gd name="connsiteY41" fmla="*/ 1534037 h 1546860"/>
                                  <a:gd name="connsiteX42" fmla="*/ 3678318 w 6666865"/>
                                  <a:gd name="connsiteY42" fmla="*/ 1546860 h 1546860"/>
                                  <a:gd name="connsiteX43" fmla="*/ 3551480 w 6666865"/>
                                  <a:gd name="connsiteY43" fmla="*/ 1521215 h 1546860"/>
                                  <a:gd name="connsiteX44" fmla="*/ 3503915 w 6666865"/>
                                  <a:gd name="connsiteY44" fmla="*/ 1508394 h 1546860"/>
                                  <a:gd name="connsiteX45" fmla="*/ 3377077 w 6666865"/>
                                  <a:gd name="connsiteY45" fmla="*/ 1482749 h 1546860"/>
                                  <a:gd name="connsiteX46" fmla="*/ 3329514 w 6666865"/>
                                  <a:gd name="connsiteY46" fmla="*/ 1495572 h 1546860"/>
                                  <a:gd name="connsiteX47" fmla="*/ 3281949 w 6666865"/>
                                  <a:gd name="connsiteY47" fmla="*/ 1521215 h 1546860"/>
                                  <a:gd name="connsiteX48" fmla="*/ 3186819 w 6666865"/>
                                  <a:gd name="connsiteY48" fmla="*/ 1534037 h 1546860"/>
                                  <a:gd name="connsiteX49" fmla="*/ 3075835 w 6666865"/>
                                  <a:gd name="connsiteY49" fmla="*/ 1521215 h 1546860"/>
                                  <a:gd name="connsiteX50" fmla="*/ 2885578 w 6666865"/>
                                  <a:gd name="connsiteY50" fmla="*/ 1495572 h 1546860"/>
                                  <a:gd name="connsiteX51" fmla="*/ 2838013 w 6666865"/>
                                  <a:gd name="connsiteY51" fmla="*/ 1469927 h 1546860"/>
                                  <a:gd name="connsiteX52" fmla="*/ 2774594 w 6666865"/>
                                  <a:gd name="connsiteY52" fmla="*/ 1457106 h 1546860"/>
                                  <a:gd name="connsiteX53" fmla="*/ 2679466 w 6666865"/>
                                  <a:gd name="connsiteY53" fmla="*/ 1444283 h 1546860"/>
                                  <a:gd name="connsiteX54" fmla="*/ 2520917 w 6666865"/>
                                  <a:gd name="connsiteY54" fmla="*/ 1418639 h 1546860"/>
                                  <a:gd name="connsiteX55" fmla="*/ 2473352 w 6666865"/>
                                  <a:gd name="connsiteY55" fmla="*/ 1431461 h 1546860"/>
                                  <a:gd name="connsiteX56" fmla="*/ 2314805 w 6666865"/>
                                  <a:gd name="connsiteY56" fmla="*/ 1444283 h 1546860"/>
                                  <a:gd name="connsiteX57" fmla="*/ 2267240 w 6666865"/>
                                  <a:gd name="connsiteY57" fmla="*/ 1457106 h 1546860"/>
                                  <a:gd name="connsiteX58" fmla="*/ 2219675 w 6666865"/>
                                  <a:gd name="connsiteY58" fmla="*/ 1444283 h 1546860"/>
                                  <a:gd name="connsiteX59" fmla="*/ 2172110 w 6666865"/>
                                  <a:gd name="connsiteY59" fmla="*/ 1457106 h 1546860"/>
                                  <a:gd name="connsiteX60" fmla="*/ 2124547 w 6666865"/>
                                  <a:gd name="connsiteY60" fmla="*/ 1444283 h 1546860"/>
                                  <a:gd name="connsiteX61" fmla="*/ 1997707 w 6666865"/>
                                  <a:gd name="connsiteY61" fmla="*/ 1431461 h 1546860"/>
                                  <a:gd name="connsiteX62" fmla="*/ 1807450 w 6666865"/>
                                  <a:gd name="connsiteY62" fmla="*/ 1444283 h 1546860"/>
                                  <a:gd name="connsiteX63" fmla="*/ 1759886 w 6666865"/>
                                  <a:gd name="connsiteY63" fmla="*/ 1431461 h 1546860"/>
                                  <a:gd name="connsiteX64" fmla="*/ 1696466 w 6666865"/>
                                  <a:gd name="connsiteY64" fmla="*/ 1418639 h 1546860"/>
                                  <a:gd name="connsiteX65" fmla="*/ 1553773 w 6666865"/>
                                  <a:gd name="connsiteY65" fmla="*/ 1469927 h 1546860"/>
                                  <a:gd name="connsiteX66" fmla="*/ 1458645 w 6666865"/>
                                  <a:gd name="connsiteY66" fmla="*/ 1444283 h 1546860"/>
                                  <a:gd name="connsiteX67" fmla="*/ 1252531 w 6666865"/>
                                  <a:gd name="connsiteY67" fmla="*/ 1431461 h 1546860"/>
                                  <a:gd name="connsiteX68" fmla="*/ 1204966 w 6666865"/>
                                  <a:gd name="connsiteY68" fmla="*/ 1444283 h 1546860"/>
                                  <a:gd name="connsiteX69" fmla="*/ 1125693 w 6666865"/>
                                  <a:gd name="connsiteY69" fmla="*/ 1457106 h 1546860"/>
                                  <a:gd name="connsiteX70" fmla="*/ 983000 w 6666865"/>
                                  <a:gd name="connsiteY70" fmla="*/ 1444283 h 1546860"/>
                                  <a:gd name="connsiteX71" fmla="*/ 935435 w 6666865"/>
                                  <a:gd name="connsiteY71" fmla="*/ 1418639 h 1546860"/>
                                  <a:gd name="connsiteX72" fmla="*/ 872016 w 6666865"/>
                                  <a:gd name="connsiteY72" fmla="*/ 1405817 h 1546860"/>
                                  <a:gd name="connsiteX73" fmla="*/ 776887 w 6666865"/>
                                  <a:gd name="connsiteY73" fmla="*/ 1444283 h 1546860"/>
                                  <a:gd name="connsiteX74" fmla="*/ 618339 w 6666865"/>
                                  <a:gd name="connsiteY74" fmla="*/ 1482749 h 1546860"/>
                                  <a:gd name="connsiteX75" fmla="*/ 428080 w 6666865"/>
                                  <a:gd name="connsiteY75" fmla="*/ 1495572 h 1546860"/>
                                  <a:gd name="connsiteX76" fmla="*/ 190258 w 6666865"/>
                                  <a:gd name="connsiteY76" fmla="*/ 1508394 h 1546860"/>
                                  <a:gd name="connsiteX77" fmla="*/ 95130 w 6666865"/>
                                  <a:gd name="connsiteY77" fmla="*/ 1482749 h 1546860"/>
                                  <a:gd name="connsiteX78" fmla="*/ 0 w 6666865"/>
                                  <a:gd name="connsiteY78" fmla="*/ 1418639 h 1546860"/>
                                  <a:gd name="connsiteX79" fmla="*/ 0 w 6666865"/>
                                  <a:gd name="connsiteY79" fmla="*/ 1190963 h 1546860"/>
                                  <a:gd name="connsiteX80" fmla="*/ 1270 w 6666865"/>
                                  <a:gd name="connsiteY80" fmla="*/ 1190913 h 1546860"/>
                                  <a:gd name="connsiteX81" fmla="*/ 1270 w 6666865"/>
                                  <a:gd name="connsiteY81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5406 w 6666865"/>
                                  <a:gd name="connsiteY12" fmla="*/ 1473937 h 1546860"/>
                                  <a:gd name="connsiteX13" fmla="*/ 6099909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408129 h 1546860"/>
                                  <a:gd name="connsiteX18" fmla="*/ 5668830 w 6666865"/>
                                  <a:gd name="connsiteY18" fmla="*/ 1428182 h 1546860"/>
                                  <a:gd name="connsiteX19" fmla="*/ 5612606 w 6666865"/>
                                  <a:gd name="connsiteY19" fmla="*/ 1405817 h 1546860"/>
                                  <a:gd name="connsiteX20" fmla="*/ 5533333 w 6666865"/>
                                  <a:gd name="connsiteY20" fmla="*/ 1457106 h 1546860"/>
                                  <a:gd name="connsiteX21" fmla="*/ 5374785 w 6666865"/>
                                  <a:gd name="connsiteY21" fmla="*/ 1469927 h 1546860"/>
                                  <a:gd name="connsiteX22" fmla="*/ 5327221 w 6666865"/>
                                  <a:gd name="connsiteY22" fmla="*/ 1482749 h 1546860"/>
                                  <a:gd name="connsiteX23" fmla="*/ 5263801 w 6666865"/>
                                  <a:gd name="connsiteY23" fmla="*/ 1469927 h 1546860"/>
                                  <a:gd name="connsiteX24" fmla="*/ 5168672 w 6666865"/>
                                  <a:gd name="connsiteY24" fmla="*/ 1482749 h 1546860"/>
                                  <a:gd name="connsiteX25" fmla="*/ 5121107 w 6666865"/>
                                  <a:gd name="connsiteY25" fmla="*/ 1521215 h 1546860"/>
                                  <a:gd name="connsiteX26" fmla="*/ 5073544 w 6666865"/>
                                  <a:gd name="connsiteY26" fmla="*/ 1495572 h 1546860"/>
                                  <a:gd name="connsiteX27" fmla="*/ 5025979 w 6666865"/>
                                  <a:gd name="connsiteY27" fmla="*/ 1482749 h 1546860"/>
                                  <a:gd name="connsiteX28" fmla="*/ 4978414 w 6666865"/>
                                  <a:gd name="connsiteY28" fmla="*/ 1508394 h 1546860"/>
                                  <a:gd name="connsiteX29" fmla="*/ 4930849 w 6666865"/>
                                  <a:gd name="connsiteY29" fmla="*/ 1521215 h 1546860"/>
                                  <a:gd name="connsiteX30" fmla="*/ 4867430 w 6666865"/>
                                  <a:gd name="connsiteY30" fmla="*/ 1546860 h 1546860"/>
                                  <a:gd name="connsiteX31" fmla="*/ 4756446 w 6666865"/>
                                  <a:gd name="connsiteY31" fmla="*/ 1444283 h 1546860"/>
                                  <a:gd name="connsiteX32" fmla="*/ 4566189 w 6666865"/>
                                  <a:gd name="connsiteY32" fmla="*/ 1457106 h 1546860"/>
                                  <a:gd name="connsiteX33" fmla="*/ 4518624 w 6666865"/>
                                  <a:gd name="connsiteY33" fmla="*/ 1469927 h 1546860"/>
                                  <a:gd name="connsiteX34" fmla="*/ 4471061 w 6666865"/>
                                  <a:gd name="connsiteY34" fmla="*/ 1457106 h 1546860"/>
                                  <a:gd name="connsiteX35" fmla="*/ 4375931 w 6666865"/>
                                  <a:gd name="connsiteY35" fmla="*/ 1469927 h 1546860"/>
                                  <a:gd name="connsiteX36" fmla="*/ 4249093 w 6666865"/>
                                  <a:gd name="connsiteY36" fmla="*/ 1457106 h 1546860"/>
                                  <a:gd name="connsiteX37" fmla="*/ 4201528 w 6666865"/>
                                  <a:gd name="connsiteY37" fmla="*/ 1444283 h 1546860"/>
                                  <a:gd name="connsiteX38" fmla="*/ 4153963 w 6666865"/>
                                  <a:gd name="connsiteY38" fmla="*/ 1469927 h 1546860"/>
                                  <a:gd name="connsiteX39" fmla="*/ 4042979 w 6666865"/>
                                  <a:gd name="connsiteY39" fmla="*/ 1495572 h 1546860"/>
                                  <a:gd name="connsiteX40" fmla="*/ 3995416 w 6666865"/>
                                  <a:gd name="connsiteY40" fmla="*/ 1508394 h 1546860"/>
                                  <a:gd name="connsiteX41" fmla="*/ 3900286 w 6666865"/>
                                  <a:gd name="connsiteY41" fmla="*/ 1534037 h 1546860"/>
                                  <a:gd name="connsiteX42" fmla="*/ 3678318 w 6666865"/>
                                  <a:gd name="connsiteY42" fmla="*/ 1546860 h 1546860"/>
                                  <a:gd name="connsiteX43" fmla="*/ 3551480 w 6666865"/>
                                  <a:gd name="connsiteY43" fmla="*/ 1521215 h 1546860"/>
                                  <a:gd name="connsiteX44" fmla="*/ 3503915 w 6666865"/>
                                  <a:gd name="connsiteY44" fmla="*/ 1508394 h 1546860"/>
                                  <a:gd name="connsiteX45" fmla="*/ 3377077 w 6666865"/>
                                  <a:gd name="connsiteY45" fmla="*/ 1482749 h 1546860"/>
                                  <a:gd name="connsiteX46" fmla="*/ 3329514 w 6666865"/>
                                  <a:gd name="connsiteY46" fmla="*/ 1495572 h 1546860"/>
                                  <a:gd name="connsiteX47" fmla="*/ 3281949 w 6666865"/>
                                  <a:gd name="connsiteY47" fmla="*/ 1521215 h 1546860"/>
                                  <a:gd name="connsiteX48" fmla="*/ 3186819 w 6666865"/>
                                  <a:gd name="connsiteY48" fmla="*/ 1534037 h 1546860"/>
                                  <a:gd name="connsiteX49" fmla="*/ 3075835 w 6666865"/>
                                  <a:gd name="connsiteY49" fmla="*/ 1521215 h 1546860"/>
                                  <a:gd name="connsiteX50" fmla="*/ 2885578 w 6666865"/>
                                  <a:gd name="connsiteY50" fmla="*/ 1495572 h 1546860"/>
                                  <a:gd name="connsiteX51" fmla="*/ 2838013 w 6666865"/>
                                  <a:gd name="connsiteY51" fmla="*/ 1469927 h 1546860"/>
                                  <a:gd name="connsiteX52" fmla="*/ 2774594 w 6666865"/>
                                  <a:gd name="connsiteY52" fmla="*/ 1457106 h 1546860"/>
                                  <a:gd name="connsiteX53" fmla="*/ 2679466 w 6666865"/>
                                  <a:gd name="connsiteY53" fmla="*/ 1444283 h 1546860"/>
                                  <a:gd name="connsiteX54" fmla="*/ 2520917 w 6666865"/>
                                  <a:gd name="connsiteY54" fmla="*/ 1418639 h 1546860"/>
                                  <a:gd name="connsiteX55" fmla="*/ 2473352 w 6666865"/>
                                  <a:gd name="connsiteY55" fmla="*/ 1431461 h 1546860"/>
                                  <a:gd name="connsiteX56" fmla="*/ 2314805 w 6666865"/>
                                  <a:gd name="connsiteY56" fmla="*/ 1444283 h 1546860"/>
                                  <a:gd name="connsiteX57" fmla="*/ 2267240 w 6666865"/>
                                  <a:gd name="connsiteY57" fmla="*/ 1457106 h 1546860"/>
                                  <a:gd name="connsiteX58" fmla="*/ 2219675 w 6666865"/>
                                  <a:gd name="connsiteY58" fmla="*/ 1444283 h 1546860"/>
                                  <a:gd name="connsiteX59" fmla="*/ 2172110 w 6666865"/>
                                  <a:gd name="connsiteY59" fmla="*/ 1457106 h 1546860"/>
                                  <a:gd name="connsiteX60" fmla="*/ 2124547 w 6666865"/>
                                  <a:gd name="connsiteY60" fmla="*/ 1444283 h 1546860"/>
                                  <a:gd name="connsiteX61" fmla="*/ 1997707 w 6666865"/>
                                  <a:gd name="connsiteY61" fmla="*/ 1431461 h 1546860"/>
                                  <a:gd name="connsiteX62" fmla="*/ 1807450 w 6666865"/>
                                  <a:gd name="connsiteY62" fmla="*/ 1444283 h 1546860"/>
                                  <a:gd name="connsiteX63" fmla="*/ 1759886 w 6666865"/>
                                  <a:gd name="connsiteY63" fmla="*/ 1431461 h 1546860"/>
                                  <a:gd name="connsiteX64" fmla="*/ 1696466 w 6666865"/>
                                  <a:gd name="connsiteY64" fmla="*/ 1418639 h 1546860"/>
                                  <a:gd name="connsiteX65" fmla="*/ 1553773 w 6666865"/>
                                  <a:gd name="connsiteY65" fmla="*/ 1469927 h 1546860"/>
                                  <a:gd name="connsiteX66" fmla="*/ 1458645 w 6666865"/>
                                  <a:gd name="connsiteY66" fmla="*/ 1444283 h 1546860"/>
                                  <a:gd name="connsiteX67" fmla="*/ 1252531 w 6666865"/>
                                  <a:gd name="connsiteY67" fmla="*/ 1431461 h 1546860"/>
                                  <a:gd name="connsiteX68" fmla="*/ 1204966 w 6666865"/>
                                  <a:gd name="connsiteY68" fmla="*/ 1444283 h 1546860"/>
                                  <a:gd name="connsiteX69" fmla="*/ 1125693 w 6666865"/>
                                  <a:gd name="connsiteY69" fmla="*/ 1457106 h 1546860"/>
                                  <a:gd name="connsiteX70" fmla="*/ 983000 w 6666865"/>
                                  <a:gd name="connsiteY70" fmla="*/ 1444283 h 1546860"/>
                                  <a:gd name="connsiteX71" fmla="*/ 935435 w 6666865"/>
                                  <a:gd name="connsiteY71" fmla="*/ 1418639 h 1546860"/>
                                  <a:gd name="connsiteX72" fmla="*/ 872016 w 6666865"/>
                                  <a:gd name="connsiteY72" fmla="*/ 1405817 h 1546860"/>
                                  <a:gd name="connsiteX73" fmla="*/ 776887 w 6666865"/>
                                  <a:gd name="connsiteY73" fmla="*/ 1444283 h 1546860"/>
                                  <a:gd name="connsiteX74" fmla="*/ 618339 w 6666865"/>
                                  <a:gd name="connsiteY74" fmla="*/ 1482749 h 1546860"/>
                                  <a:gd name="connsiteX75" fmla="*/ 428080 w 6666865"/>
                                  <a:gd name="connsiteY75" fmla="*/ 1495572 h 1546860"/>
                                  <a:gd name="connsiteX76" fmla="*/ 190258 w 6666865"/>
                                  <a:gd name="connsiteY76" fmla="*/ 1508394 h 1546860"/>
                                  <a:gd name="connsiteX77" fmla="*/ 95130 w 6666865"/>
                                  <a:gd name="connsiteY77" fmla="*/ 1482749 h 1546860"/>
                                  <a:gd name="connsiteX78" fmla="*/ 0 w 6666865"/>
                                  <a:gd name="connsiteY78" fmla="*/ 1418639 h 1546860"/>
                                  <a:gd name="connsiteX79" fmla="*/ 0 w 6666865"/>
                                  <a:gd name="connsiteY79" fmla="*/ 1190963 h 1546860"/>
                                  <a:gd name="connsiteX80" fmla="*/ 1270 w 6666865"/>
                                  <a:gd name="connsiteY80" fmla="*/ 1190913 h 1546860"/>
                                  <a:gd name="connsiteX81" fmla="*/ 1270 w 6666865"/>
                                  <a:gd name="connsiteY81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5406 w 6666865"/>
                                  <a:gd name="connsiteY12" fmla="*/ 1473937 h 1546860"/>
                                  <a:gd name="connsiteX13" fmla="*/ 6099909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408129 h 1546860"/>
                                  <a:gd name="connsiteX18" fmla="*/ 5668830 w 6666865"/>
                                  <a:gd name="connsiteY18" fmla="*/ 1428182 h 1546860"/>
                                  <a:gd name="connsiteX19" fmla="*/ 5612606 w 6666865"/>
                                  <a:gd name="connsiteY19" fmla="*/ 1405817 h 1546860"/>
                                  <a:gd name="connsiteX20" fmla="*/ 5533333 w 6666865"/>
                                  <a:gd name="connsiteY20" fmla="*/ 1457106 h 1546860"/>
                                  <a:gd name="connsiteX21" fmla="*/ 5374785 w 6666865"/>
                                  <a:gd name="connsiteY21" fmla="*/ 1469927 h 1546860"/>
                                  <a:gd name="connsiteX22" fmla="*/ 5327221 w 6666865"/>
                                  <a:gd name="connsiteY22" fmla="*/ 1482749 h 1546860"/>
                                  <a:gd name="connsiteX23" fmla="*/ 5263801 w 6666865"/>
                                  <a:gd name="connsiteY23" fmla="*/ 1469927 h 1546860"/>
                                  <a:gd name="connsiteX24" fmla="*/ 5168672 w 6666865"/>
                                  <a:gd name="connsiteY24" fmla="*/ 1482749 h 1546860"/>
                                  <a:gd name="connsiteX25" fmla="*/ 5121107 w 6666865"/>
                                  <a:gd name="connsiteY25" fmla="*/ 1521215 h 1546860"/>
                                  <a:gd name="connsiteX26" fmla="*/ 5073544 w 6666865"/>
                                  <a:gd name="connsiteY26" fmla="*/ 1495572 h 1546860"/>
                                  <a:gd name="connsiteX27" fmla="*/ 5025979 w 6666865"/>
                                  <a:gd name="connsiteY27" fmla="*/ 1482749 h 1546860"/>
                                  <a:gd name="connsiteX28" fmla="*/ 4978414 w 6666865"/>
                                  <a:gd name="connsiteY28" fmla="*/ 1508394 h 1546860"/>
                                  <a:gd name="connsiteX29" fmla="*/ 4930849 w 6666865"/>
                                  <a:gd name="connsiteY29" fmla="*/ 1521215 h 1546860"/>
                                  <a:gd name="connsiteX30" fmla="*/ 4756446 w 6666865"/>
                                  <a:gd name="connsiteY30" fmla="*/ 1444283 h 1546860"/>
                                  <a:gd name="connsiteX31" fmla="*/ 4566189 w 6666865"/>
                                  <a:gd name="connsiteY31" fmla="*/ 1457106 h 1546860"/>
                                  <a:gd name="connsiteX32" fmla="*/ 4518624 w 6666865"/>
                                  <a:gd name="connsiteY32" fmla="*/ 1469927 h 1546860"/>
                                  <a:gd name="connsiteX33" fmla="*/ 4471061 w 6666865"/>
                                  <a:gd name="connsiteY33" fmla="*/ 1457106 h 1546860"/>
                                  <a:gd name="connsiteX34" fmla="*/ 4375931 w 6666865"/>
                                  <a:gd name="connsiteY34" fmla="*/ 1469927 h 1546860"/>
                                  <a:gd name="connsiteX35" fmla="*/ 4249093 w 6666865"/>
                                  <a:gd name="connsiteY35" fmla="*/ 1457106 h 1546860"/>
                                  <a:gd name="connsiteX36" fmla="*/ 4201528 w 6666865"/>
                                  <a:gd name="connsiteY36" fmla="*/ 1444283 h 1546860"/>
                                  <a:gd name="connsiteX37" fmla="*/ 4153963 w 6666865"/>
                                  <a:gd name="connsiteY37" fmla="*/ 1469927 h 1546860"/>
                                  <a:gd name="connsiteX38" fmla="*/ 4042979 w 6666865"/>
                                  <a:gd name="connsiteY38" fmla="*/ 1495572 h 1546860"/>
                                  <a:gd name="connsiteX39" fmla="*/ 3995416 w 6666865"/>
                                  <a:gd name="connsiteY39" fmla="*/ 1508394 h 1546860"/>
                                  <a:gd name="connsiteX40" fmla="*/ 3900286 w 6666865"/>
                                  <a:gd name="connsiteY40" fmla="*/ 1534037 h 1546860"/>
                                  <a:gd name="connsiteX41" fmla="*/ 3678318 w 6666865"/>
                                  <a:gd name="connsiteY41" fmla="*/ 1546860 h 1546860"/>
                                  <a:gd name="connsiteX42" fmla="*/ 3551480 w 6666865"/>
                                  <a:gd name="connsiteY42" fmla="*/ 1521215 h 1546860"/>
                                  <a:gd name="connsiteX43" fmla="*/ 3503915 w 6666865"/>
                                  <a:gd name="connsiteY43" fmla="*/ 1508394 h 1546860"/>
                                  <a:gd name="connsiteX44" fmla="*/ 3377077 w 6666865"/>
                                  <a:gd name="connsiteY44" fmla="*/ 1482749 h 1546860"/>
                                  <a:gd name="connsiteX45" fmla="*/ 3329514 w 6666865"/>
                                  <a:gd name="connsiteY45" fmla="*/ 1495572 h 1546860"/>
                                  <a:gd name="connsiteX46" fmla="*/ 3281949 w 6666865"/>
                                  <a:gd name="connsiteY46" fmla="*/ 1521215 h 1546860"/>
                                  <a:gd name="connsiteX47" fmla="*/ 3186819 w 6666865"/>
                                  <a:gd name="connsiteY47" fmla="*/ 1534037 h 1546860"/>
                                  <a:gd name="connsiteX48" fmla="*/ 3075835 w 6666865"/>
                                  <a:gd name="connsiteY48" fmla="*/ 1521215 h 1546860"/>
                                  <a:gd name="connsiteX49" fmla="*/ 2885578 w 6666865"/>
                                  <a:gd name="connsiteY49" fmla="*/ 1495572 h 1546860"/>
                                  <a:gd name="connsiteX50" fmla="*/ 2838013 w 6666865"/>
                                  <a:gd name="connsiteY50" fmla="*/ 1469927 h 1546860"/>
                                  <a:gd name="connsiteX51" fmla="*/ 2774594 w 6666865"/>
                                  <a:gd name="connsiteY51" fmla="*/ 1457106 h 1546860"/>
                                  <a:gd name="connsiteX52" fmla="*/ 2679466 w 6666865"/>
                                  <a:gd name="connsiteY52" fmla="*/ 1444283 h 1546860"/>
                                  <a:gd name="connsiteX53" fmla="*/ 2520917 w 6666865"/>
                                  <a:gd name="connsiteY53" fmla="*/ 1418639 h 1546860"/>
                                  <a:gd name="connsiteX54" fmla="*/ 2473352 w 6666865"/>
                                  <a:gd name="connsiteY54" fmla="*/ 1431461 h 1546860"/>
                                  <a:gd name="connsiteX55" fmla="*/ 2314805 w 6666865"/>
                                  <a:gd name="connsiteY55" fmla="*/ 1444283 h 1546860"/>
                                  <a:gd name="connsiteX56" fmla="*/ 2267240 w 6666865"/>
                                  <a:gd name="connsiteY56" fmla="*/ 1457106 h 1546860"/>
                                  <a:gd name="connsiteX57" fmla="*/ 2219675 w 6666865"/>
                                  <a:gd name="connsiteY57" fmla="*/ 1444283 h 1546860"/>
                                  <a:gd name="connsiteX58" fmla="*/ 2172110 w 6666865"/>
                                  <a:gd name="connsiteY58" fmla="*/ 1457106 h 1546860"/>
                                  <a:gd name="connsiteX59" fmla="*/ 2124547 w 6666865"/>
                                  <a:gd name="connsiteY59" fmla="*/ 1444283 h 1546860"/>
                                  <a:gd name="connsiteX60" fmla="*/ 1997707 w 6666865"/>
                                  <a:gd name="connsiteY60" fmla="*/ 1431461 h 1546860"/>
                                  <a:gd name="connsiteX61" fmla="*/ 1807450 w 6666865"/>
                                  <a:gd name="connsiteY61" fmla="*/ 1444283 h 1546860"/>
                                  <a:gd name="connsiteX62" fmla="*/ 1759886 w 6666865"/>
                                  <a:gd name="connsiteY62" fmla="*/ 1431461 h 1546860"/>
                                  <a:gd name="connsiteX63" fmla="*/ 1696466 w 6666865"/>
                                  <a:gd name="connsiteY63" fmla="*/ 1418639 h 1546860"/>
                                  <a:gd name="connsiteX64" fmla="*/ 1553773 w 6666865"/>
                                  <a:gd name="connsiteY64" fmla="*/ 1469927 h 1546860"/>
                                  <a:gd name="connsiteX65" fmla="*/ 1458645 w 6666865"/>
                                  <a:gd name="connsiteY65" fmla="*/ 1444283 h 1546860"/>
                                  <a:gd name="connsiteX66" fmla="*/ 1252531 w 6666865"/>
                                  <a:gd name="connsiteY66" fmla="*/ 1431461 h 1546860"/>
                                  <a:gd name="connsiteX67" fmla="*/ 1204966 w 6666865"/>
                                  <a:gd name="connsiteY67" fmla="*/ 1444283 h 1546860"/>
                                  <a:gd name="connsiteX68" fmla="*/ 1125693 w 6666865"/>
                                  <a:gd name="connsiteY68" fmla="*/ 1457106 h 1546860"/>
                                  <a:gd name="connsiteX69" fmla="*/ 983000 w 6666865"/>
                                  <a:gd name="connsiteY69" fmla="*/ 1444283 h 1546860"/>
                                  <a:gd name="connsiteX70" fmla="*/ 935435 w 6666865"/>
                                  <a:gd name="connsiteY70" fmla="*/ 1418639 h 1546860"/>
                                  <a:gd name="connsiteX71" fmla="*/ 872016 w 6666865"/>
                                  <a:gd name="connsiteY71" fmla="*/ 1405817 h 1546860"/>
                                  <a:gd name="connsiteX72" fmla="*/ 776887 w 6666865"/>
                                  <a:gd name="connsiteY72" fmla="*/ 1444283 h 1546860"/>
                                  <a:gd name="connsiteX73" fmla="*/ 618339 w 6666865"/>
                                  <a:gd name="connsiteY73" fmla="*/ 1482749 h 1546860"/>
                                  <a:gd name="connsiteX74" fmla="*/ 428080 w 6666865"/>
                                  <a:gd name="connsiteY74" fmla="*/ 1495572 h 1546860"/>
                                  <a:gd name="connsiteX75" fmla="*/ 190258 w 6666865"/>
                                  <a:gd name="connsiteY75" fmla="*/ 1508394 h 1546860"/>
                                  <a:gd name="connsiteX76" fmla="*/ 95130 w 6666865"/>
                                  <a:gd name="connsiteY76" fmla="*/ 1482749 h 1546860"/>
                                  <a:gd name="connsiteX77" fmla="*/ 0 w 6666865"/>
                                  <a:gd name="connsiteY77" fmla="*/ 1418639 h 1546860"/>
                                  <a:gd name="connsiteX78" fmla="*/ 0 w 6666865"/>
                                  <a:gd name="connsiteY78" fmla="*/ 1190963 h 1546860"/>
                                  <a:gd name="connsiteX79" fmla="*/ 1270 w 6666865"/>
                                  <a:gd name="connsiteY79" fmla="*/ 1190913 h 1546860"/>
                                  <a:gd name="connsiteX80" fmla="*/ 1270 w 6666865"/>
                                  <a:gd name="connsiteY80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5406 w 6666865"/>
                                  <a:gd name="connsiteY12" fmla="*/ 1473937 h 1546860"/>
                                  <a:gd name="connsiteX13" fmla="*/ 6099909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408129 h 1546860"/>
                                  <a:gd name="connsiteX18" fmla="*/ 5668830 w 6666865"/>
                                  <a:gd name="connsiteY18" fmla="*/ 1428182 h 1546860"/>
                                  <a:gd name="connsiteX19" fmla="*/ 5612606 w 6666865"/>
                                  <a:gd name="connsiteY19" fmla="*/ 1405817 h 1546860"/>
                                  <a:gd name="connsiteX20" fmla="*/ 5533333 w 6666865"/>
                                  <a:gd name="connsiteY20" fmla="*/ 1457106 h 1546860"/>
                                  <a:gd name="connsiteX21" fmla="*/ 5374785 w 6666865"/>
                                  <a:gd name="connsiteY21" fmla="*/ 1469927 h 1546860"/>
                                  <a:gd name="connsiteX22" fmla="*/ 5327221 w 6666865"/>
                                  <a:gd name="connsiteY22" fmla="*/ 1482749 h 1546860"/>
                                  <a:gd name="connsiteX23" fmla="*/ 5263801 w 6666865"/>
                                  <a:gd name="connsiteY23" fmla="*/ 1469927 h 1546860"/>
                                  <a:gd name="connsiteX24" fmla="*/ 5168672 w 6666865"/>
                                  <a:gd name="connsiteY24" fmla="*/ 1482749 h 1546860"/>
                                  <a:gd name="connsiteX25" fmla="*/ 5073544 w 6666865"/>
                                  <a:gd name="connsiteY25" fmla="*/ 1495572 h 1546860"/>
                                  <a:gd name="connsiteX26" fmla="*/ 5025979 w 6666865"/>
                                  <a:gd name="connsiteY26" fmla="*/ 1482749 h 1546860"/>
                                  <a:gd name="connsiteX27" fmla="*/ 4978414 w 6666865"/>
                                  <a:gd name="connsiteY27" fmla="*/ 1508394 h 1546860"/>
                                  <a:gd name="connsiteX28" fmla="*/ 4930849 w 6666865"/>
                                  <a:gd name="connsiteY28" fmla="*/ 1521215 h 1546860"/>
                                  <a:gd name="connsiteX29" fmla="*/ 4756446 w 6666865"/>
                                  <a:gd name="connsiteY29" fmla="*/ 1444283 h 1546860"/>
                                  <a:gd name="connsiteX30" fmla="*/ 4566189 w 6666865"/>
                                  <a:gd name="connsiteY30" fmla="*/ 1457106 h 1546860"/>
                                  <a:gd name="connsiteX31" fmla="*/ 4518624 w 6666865"/>
                                  <a:gd name="connsiteY31" fmla="*/ 1469927 h 1546860"/>
                                  <a:gd name="connsiteX32" fmla="*/ 4471061 w 6666865"/>
                                  <a:gd name="connsiteY32" fmla="*/ 1457106 h 1546860"/>
                                  <a:gd name="connsiteX33" fmla="*/ 4375931 w 6666865"/>
                                  <a:gd name="connsiteY33" fmla="*/ 1469927 h 1546860"/>
                                  <a:gd name="connsiteX34" fmla="*/ 4249093 w 6666865"/>
                                  <a:gd name="connsiteY34" fmla="*/ 1457106 h 1546860"/>
                                  <a:gd name="connsiteX35" fmla="*/ 4201528 w 6666865"/>
                                  <a:gd name="connsiteY35" fmla="*/ 1444283 h 1546860"/>
                                  <a:gd name="connsiteX36" fmla="*/ 4153963 w 6666865"/>
                                  <a:gd name="connsiteY36" fmla="*/ 1469927 h 1546860"/>
                                  <a:gd name="connsiteX37" fmla="*/ 4042979 w 6666865"/>
                                  <a:gd name="connsiteY37" fmla="*/ 1495572 h 1546860"/>
                                  <a:gd name="connsiteX38" fmla="*/ 3995416 w 6666865"/>
                                  <a:gd name="connsiteY38" fmla="*/ 1508394 h 1546860"/>
                                  <a:gd name="connsiteX39" fmla="*/ 3900286 w 6666865"/>
                                  <a:gd name="connsiteY39" fmla="*/ 1534037 h 1546860"/>
                                  <a:gd name="connsiteX40" fmla="*/ 3678318 w 6666865"/>
                                  <a:gd name="connsiteY40" fmla="*/ 1546860 h 1546860"/>
                                  <a:gd name="connsiteX41" fmla="*/ 3551480 w 6666865"/>
                                  <a:gd name="connsiteY41" fmla="*/ 1521215 h 1546860"/>
                                  <a:gd name="connsiteX42" fmla="*/ 3503915 w 6666865"/>
                                  <a:gd name="connsiteY42" fmla="*/ 1508394 h 1546860"/>
                                  <a:gd name="connsiteX43" fmla="*/ 3377077 w 6666865"/>
                                  <a:gd name="connsiteY43" fmla="*/ 1482749 h 1546860"/>
                                  <a:gd name="connsiteX44" fmla="*/ 3329514 w 6666865"/>
                                  <a:gd name="connsiteY44" fmla="*/ 1495572 h 1546860"/>
                                  <a:gd name="connsiteX45" fmla="*/ 3281949 w 6666865"/>
                                  <a:gd name="connsiteY45" fmla="*/ 1521215 h 1546860"/>
                                  <a:gd name="connsiteX46" fmla="*/ 3186819 w 6666865"/>
                                  <a:gd name="connsiteY46" fmla="*/ 1534037 h 1546860"/>
                                  <a:gd name="connsiteX47" fmla="*/ 3075835 w 6666865"/>
                                  <a:gd name="connsiteY47" fmla="*/ 1521215 h 1546860"/>
                                  <a:gd name="connsiteX48" fmla="*/ 2885578 w 6666865"/>
                                  <a:gd name="connsiteY48" fmla="*/ 1495572 h 1546860"/>
                                  <a:gd name="connsiteX49" fmla="*/ 2838013 w 6666865"/>
                                  <a:gd name="connsiteY49" fmla="*/ 1469927 h 1546860"/>
                                  <a:gd name="connsiteX50" fmla="*/ 2774594 w 6666865"/>
                                  <a:gd name="connsiteY50" fmla="*/ 1457106 h 1546860"/>
                                  <a:gd name="connsiteX51" fmla="*/ 2679466 w 6666865"/>
                                  <a:gd name="connsiteY51" fmla="*/ 1444283 h 1546860"/>
                                  <a:gd name="connsiteX52" fmla="*/ 2520917 w 6666865"/>
                                  <a:gd name="connsiteY52" fmla="*/ 1418639 h 1546860"/>
                                  <a:gd name="connsiteX53" fmla="*/ 2473352 w 6666865"/>
                                  <a:gd name="connsiteY53" fmla="*/ 1431461 h 1546860"/>
                                  <a:gd name="connsiteX54" fmla="*/ 2314805 w 6666865"/>
                                  <a:gd name="connsiteY54" fmla="*/ 1444283 h 1546860"/>
                                  <a:gd name="connsiteX55" fmla="*/ 2267240 w 6666865"/>
                                  <a:gd name="connsiteY55" fmla="*/ 1457106 h 1546860"/>
                                  <a:gd name="connsiteX56" fmla="*/ 2219675 w 6666865"/>
                                  <a:gd name="connsiteY56" fmla="*/ 1444283 h 1546860"/>
                                  <a:gd name="connsiteX57" fmla="*/ 2172110 w 6666865"/>
                                  <a:gd name="connsiteY57" fmla="*/ 1457106 h 1546860"/>
                                  <a:gd name="connsiteX58" fmla="*/ 2124547 w 6666865"/>
                                  <a:gd name="connsiteY58" fmla="*/ 1444283 h 1546860"/>
                                  <a:gd name="connsiteX59" fmla="*/ 1997707 w 6666865"/>
                                  <a:gd name="connsiteY59" fmla="*/ 1431461 h 1546860"/>
                                  <a:gd name="connsiteX60" fmla="*/ 1807450 w 6666865"/>
                                  <a:gd name="connsiteY60" fmla="*/ 1444283 h 1546860"/>
                                  <a:gd name="connsiteX61" fmla="*/ 1759886 w 6666865"/>
                                  <a:gd name="connsiteY61" fmla="*/ 1431461 h 1546860"/>
                                  <a:gd name="connsiteX62" fmla="*/ 1696466 w 6666865"/>
                                  <a:gd name="connsiteY62" fmla="*/ 1418639 h 1546860"/>
                                  <a:gd name="connsiteX63" fmla="*/ 1553773 w 6666865"/>
                                  <a:gd name="connsiteY63" fmla="*/ 1469927 h 1546860"/>
                                  <a:gd name="connsiteX64" fmla="*/ 1458645 w 6666865"/>
                                  <a:gd name="connsiteY64" fmla="*/ 1444283 h 1546860"/>
                                  <a:gd name="connsiteX65" fmla="*/ 1252531 w 6666865"/>
                                  <a:gd name="connsiteY65" fmla="*/ 1431461 h 1546860"/>
                                  <a:gd name="connsiteX66" fmla="*/ 1204966 w 6666865"/>
                                  <a:gd name="connsiteY66" fmla="*/ 1444283 h 1546860"/>
                                  <a:gd name="connsiteX67" fmla="*/ 1125693 w 6666865"/>
                                  <a:gd name="connsiteY67" fmla="*/ 1457106 h 1546860"/>
                                  <a:gd name="connsiteX68" fmla="*/ 983000 w 6666865"/>
                                  <a:gd name="connsiteY68" fmla="*/ 1444283 h 1546860"/>
                                  <a:gd name="connsiteX69" fmla="*/ 935435 w 6666865"/>
                                  <a:gd name="connsiteY69" fmla="*/ 1418639 h 1546860"/>
                                  <a:gd name="connsiteX70" fmla="*/ 872016 w 6666865"/>
                                  <a:gd name="connsiteY70" fmla="*/ 1405817 h 1546860"/>
                                  <a:gd name="connsiteX71" fmla="*/ 776887 w 6666865"/>
                                  <a:gd name="connsiteY71" fmla="*/ 1444283 h 1546860"/>
                                  <a:gd name="connsiteX72" fmla="*/ 618339 w 6666865"/>
                                  <a:gd name="connsiteY72" fmla="*/ 1482749 h 1546860"/>
                                  <a:gd name="connsiteX73" fmla="*/ 428080 w 6666865"/>
                                  <a:gd name="connsiteY73" fmla="*/ 1495572 h 1546860"/>
                                  <a:gd name="connsiteX74" fmla="*/ 190258 w 6666865"/>
                                  <a:gd name="connsiteY74" fmla="*/ 1508394 h 1546860"/>
                                  <a:gd name="connsiteX75" fmla="*/ 95130 w 6666865"/>
                                  <a:gd name="connsiteY75" fmla="*/ 1482749 h 1546860"/>
                                  <a:gd name="connsiteX76" fmla="*/ 0 w 6666865"/>
                                  <a:gd name="connsiteY76" fmla="*/ 1418639 h 1546860"/>
                                  <a:gd name="connsiteX77" fmla="*/ 0 w 6666865"/>
                                  <a:gd name="connsiteY77" fmla="*/ 1190963 h 1546860"/>
                                  <a:gd name="connsiteX78" fmla="*/ 1270 w 6666865"/>
                                  <a:gd name="connsiteY78" fmla="*/ 1190913 h 1546860"/>
                                  <a:gd name="connsiteX79" fmla="*/ 1270 w 6666865"/>
                                  <a:gd name="connsiteY79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5406 w 6666865"/>
                                  <a:gd name="connsiteY12" fmla="*/ 1473937 h 1546860"/>
                                  <a:gd name="connsiteX13" fmla="*/ 6099909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408129 h 1546860"/>
                                  <a:gd name="connsiteX18" fmla="*/ 5668830 w 6666865"/>
                                  <a:gd name="connsiteY18" fmla="*/ 1428182 h 1546860"/>
                                  <a:gd name="connsiteX19" fmla="*/ 5612606 w 6666865"/>
                                  <a:gd name="connsiteY19" fmla="*/ 1405817 h 1546860"/>
                                  <a:gd name="connsiteX20" fmla="*/ 5533333 w 6666865"/>
                                  <a:gd name="connsiteY20" fmla="*/ 1457106 h 1546860"/>
                                  <a:gd name="connsiteX21" fmla="*/ 5374785 w 6666865"/>
                                  <a:gd name="connsiteY21" fmla="*/ 1469927 h 1546860"/>
                                  <a:gd name="connsiteX22" fmla="*/ 5327221 w 6666865"/>
                                  <a:gd name="connsiteY22" fmla="*/ 1482749 h 1546860"/>
                                  <a:gd name="connsiteX23" fmla="*/ 5263801 w 6666865"/>
                                  <a:gd name="connsiteY23" fmla="*/ 1469927 h 1546860"/>
                                  <a:gd name="connsiteX24" fmla="*/ 5168672 w 6666865"/>
                                  <a:gd name="connsiteY24" fmla="*/ 1482749 h 1546860"/>
                                  <a:gd name="connsiteX25" fmla="*/ 5073544 w 6666865"/>
                                  <a:gd name="connsiteY25" fmla="*/ 1495572 h 1546860"/>
                                  <a:gd name="connsiteX26" fmla="*/ 5025979 w 6666865"/>
                                  <a:gd name="connsiteY26" fmla="*/ 1482749 h 1546860"/>
                                  <a:gd name="connsiteX27" fmla="*/ 4978414 w 6666865"/>
                                  <a:gd name="connsiteY27" fmla="*/ 1508394 h 1546860"/>
                                  <a:gd name="connsiteX28" fmla="*/ 4930849 w 6666865"/>
                                  <a:gd name="connsiteY28" fmla="*/ 1521215 h 1546860"/>
                                  <a:gd name="connsiteX29" fmla="*/ 4756446 w 6666865"/>
                                  <a:gd name="connsiteY29" fmla="*/ 1444283 h 1546860"/>
                                  <a:gd name="connsiteX30" fmla="*/ 4566189 w 6666865"/>
                                  <a:gd name="connsiteY30" fmla="*/ 1457106 h 1546860"/>
                                  <a:gd name="connsiteX31" fmla="*/ 4518624 w 6666865"/>
                                  <a:gd name="connsiteY31" fmla="*/ 1469927 h 1546860"/>
                                  <a:gd name="connsiteX32" fmla="*/ 4471061 w 6666865"/>
                                  <a:gd name="connsiteY32" fmla="*/ 1457106 h 1546860"/>
                                  <a:gd name="connsiteX33" fmla="*/ 4375931 w 6666865"/>
                                  <a:gd name="connsiteY33" fmla="*/ 1469927 h 1546860"/>
                                  <a:gd name="connsiteX34" fmla="*/ 4249093 w 6666865"/>
                                  <a:gd name="connsiteY34" fmla="*/ 1457106 h 1546860"/>
                                  <a:gd name="connsiteX35" fmla="*/ 4201528 w 6666865"/>
                                  <a:gd name="connsiteY35" fmla="*/ 1444283 h 1546860"/>
                                  <a:gd name="connsiteX36" fmla="*/ 4153963 w 6666865"/>
                                  <a:gd name="connsiteY36" fmla="*/ 1469927 h 1546860"/>
                                  <a:gd name="connsiteX37" fmla="*/ 4042979 w 6666865"/>
                                  <a:gd name="connsiteY37" fmla="*/ 1495572 h 1546860"/>
                                  <a:gd name="connsiteX38" fmla="*/ 3995416 w 6666865"/>
                                  <a:gd name="connsiteY38" fmla="*/ 1508394 h 1546860"/>
                                  <a:gd name="connsiteX39" fmla="*/ 3900286 w 6666865"/>
                                  <a:gd name="connsiteY39" fmla="*/ 1534037 h 1546860"/>
                                  <a:gd name="connsiteX40" fmla="*/ 3678318 w 6666865"/>
                                  <a:gd name="connsiteY40" fmla="*/ 1546860 h 1546860"/>
                                  <a:gd name="connsiteX41" fmla="*/ 3551480 w 6666865"/>
                                  <a:gd name="connsiteY41" fmla="*/ 1521215 h 1546860"/>
                                  <a:gd name="connsiteX42" fmla="*/ 3503915 w 6666865"/>
                                  <a:gd name="connsiteY42" fmla="*/ 1508394 h 1546860"/>
                                  <a:gd name="connsiteX43" fmla="*/ 3377077 w 6666865"/>
                                  <a:gd name="connsiteY43" fmla="*/ 1482749 h 1546860"/>
                                  <a:gd name="connsiteX44" fmla="*/ 3329514 w 6666865"/>
                                  <a:gd name="connsiteY44" fmla="*/ 1495572 h 1546860"/>
                                  <a:gd name="connsiteX45" fmla="*/ 3281949 w 6666865"/>
                                  <a:gd name="connsiteY45" fmla="*/ 1521215 h 1546860"/>
                                  <a:gd name="connsiteX46" fmla="*/ 3186819 w 6666865"/>
                                  <a:gd name="connsiteY46" fmla="*/ 1534037 h 1546860"/>
                                  <a:gd name="connsiteX47" fmla="*/ 3075835 w 6666865"/>
                                  <a:gd name="connsiteY47" fmla="*/ 1521215 h 1546860"/>
                                  <a:gd name="connsiteX48" fmla="*/ 2885578 w 6666865"/>
                                  <a:gd name="connsiteY48" fmla="*/ 1495572 h 1546860"/>
                                  <a:gd name="connsiteX49" fmla="*/ 2838013 w 6666865"/>
                                  <a:gd name="connsiteY49" fmla="*/ 1469927 h 1546860"/>
                                  <a:gd name="connsiteX50" fmla="*/ 2774594 w 6666865"/>
                                  <a:gd name="connsiteY50" fmla="*/ 1457106 h 1546860"/>
                                  <a:gd name="connsiteX51" fmla="*/ 2679466 w 6666865"/>
                                  <a:gd name="connsiteY51" fmla="*/ 1444283 h 1546860"/>
                                  <a:gd name="connsiteX52" fmla="*/ 2520917 w 6666865"/>
                                  <a:gd name="connsiteY52" fmla="*/ 1418639 h 1546860"/>
                                  <a:gd name="connsiteX53" fmla="*/ 2473352 w 6666865"/>
                                  <a:gd name="connsiteY53" fmla="*/ 1431461 h 1546860"/>
                                  <a:gd name="connsiteX54" fmla="*/ 2314805 w 6666865"/>
                                  <a:gd name="connsiteY54" fmla="*/ 1444283 h 1546860"/>
                                  <a:gd name="connsiteX55" fmla="*/ 2267240 w 6666865"/>
                                  <a:gd name="connsiteY55" fmla="*/ 1457106 h 1546860"/>
                                  <a:gd name="connsiteX56" fmla="*/ 2219675 w 6666865"/>
                                  <a:gd name="connsiteY56" fmla="*/ 1444283 h 1546860"/>
                                  <a:gd name="connsiteX57" fmla="*/ 2172110 w 6666865"/>
                                  <a:gd name="connsiteY57" fmla="*/ 1457106 h 1546860"/>
                                  <a:gd name="connsiteX58" fmla="*/ 2124547 w 6666865"/>
                                  <a:gd name="connsiteY58" fmla="*/ 1444283 h 1546860"/>
                                  <a:gd name="connsiteX59" fmla="*/ 1997707 w 6666865"/>
                                  <a:gd name="connsiteY59" fmla="*/ 1431461 h 1546860"/>
                                  <a:gd name="connsiteX60" fmla="*/ 1807450 w 6666865"/>
                                  <a:gd name="connsiteY60" fmla="*/ 1444283 h 1546860"/>
                                  <a:gd name="connsiteX61" fmla="*/ 1759886 w 6666865"/>
                                  <a:gd name="connsiteY61" fmla="*/ 1431461 h 1546860"/>
                                  <a:gd name="connsiteX62" fmla="*/ 1696466 w 6666865"/>
                                  <a:gd name="connsiteY62" fmla="*/ 1418639 h 1546860"/>
                                  <a:gd name="connsiteX63" fmla="*/ 1553773 w 6666865"/>
                                  <a:gd name="connsiteY63" fmla="*/ 1469927 h 1546860"/>
                                  <a:gd name="connsiteX64" fmla="*/ 1458645 w 6666865"/>
                                  <a:gd name="connsiteY64" fmla="*/ 1444283 h 1546860"/>
                                  <a:gd name="connsiteX65" fmla="*/ 1252531 w 6666865"/>
                                  <a:gd name="connsiteY65" fmla="*/ 1431461 h 1546860"/>
                                  <a:gd name="connsiteX66" fmla="*/ 1204966 w 6666865"/>
                                  <a:gd name="connsiteY66" fmla="*/ 1444283 h 1546860"/>
                                  <a:gd name="connsiteX67" fmla="*/ 1125693 w 6666865"/>
                                  <a:gd name="connsiteY67" fmla="*/ 1457106 h 1546860"/>
                                  <a:gd name="connsiteX68" fmla="*/ 983000 w 6666865"/>
                                  <a:gd name="connsiteY68" fmla="*/ 1444283 h 1546860"/>
                                  <a:gd name="connsiteX69" fmla="*/ 935435 w 6666865"/>
                                  <a:gd name="connsiteY69" fmla="*/ 1418639 h 1546860"/>
                                  <a:gd name="connsiteX70" fmla="*/ 872016 w 6666865"/>
                                  <a:gd name="connsiteY70" fmla="*/ 1405817 h 1546860"/>
                                  <a:gd name="connsiteX71" fmla="*/ 776887 w 6666865"/>
                                  <a:gd name="connsiteY71" fmla="*/ 1444283 h 1546860"/>
                                  <a:gd name="connsiteX72" fmla="*/ 618339 w 6666865"/>
                                  <a:gd name="connsiteY72" fmla="*/ 1482749 h 1546860"/>
                                  <a:gd name="connsiteX73" fmla="*/ 428080 w 6666865"/>
                                  <a:gd name="connsiteY73" fmla="*/ 1495572 h 1546860"/>
                                  <a:gd name="connsiteX74" fmla="*/ 190258 w 6666865"/>
                                  <a:gd name="connsiteY74" fmla="*/ 1508394 h 1546860"/>
                                  <a:gd name="connsiteX75" fmla="*/ 95130 w 6666865"/>
                                  <a:gd name="connsiteY75" fmla="*/ 1482749 h 1546860"/>
                                  <a:gd name="connsiteX76" fmla="*/ 0 w 6666865"/>
                                  <a:gd name="connsiteY76" fmla="*/ 1418639 h 1546860"/>
                                  <a:gd name="connsiteX77" fmla="*/ 0 w 6666865"/>
                                  <a:gd name="connsiteY77" fmla="*/ 1190963 h 1546860"/>
                                  <a:gd name="connsiteX78" fmla="*/ 1270 w 6666865"/>
                                  <a:gd name="connsiteY78" fmla="*/ 1190913 h 1546860"/>
                                  <a:gd name="connsiteX79" fmla="*/ 1270 w 6666865"/>
                                  <a:gd name="connsiteY79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5406 w 6666865"/>
                                  <a:gd name="connsiteY12" fmla="*/ 1473937 h 1546860"/>
                                  <a:gd name="connsiteX13" fmla="*/ 6099909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408129 h 1546860"/>
                                  <a:gd name="connsiteX18" fmla="*/ 5668830 w 6666865"/>
                                  <a:gd name="connsiteY18" fmla="*/ 1428182 h 1546860"/>
                                  <a:gd name="connsiteX19" fmla="*/ 5612606 w 6666865"/>
                                  <a:gd name="connsiteY19" fmla="*/ 1405817 h 1546860"/>
                                  <a:gd name="connsiteX20" fmla="*/ 5533333 w 6666865"/>
                                  <a:gd name="connsiteY20" fmla="*/ 1457106 h 1546860"/>
                                  <a:gd name="connsiteX21" fmla="*/ 5374785 w 6666865"/>
                                  <a:gd name="connsiteY21" fmla="*/ 1469927 h 1546860"/>
                                  <a:gd name="connsiteX22" fmla="*/ 5327221 w 6666865"/>
                                  <a:gd name="connsiteY22" fmla="*/ 1482749 h 1546860"/>
                                  <a:gd name="connsiteX23" fmla="*/ 5263801 w 6666865"/>
                                  <a:gd name="connsiteY23" fmla="*/ 1469927 h 1546860"/>
                                  <a:gd name="connsiteX24" fmla="*/ 5168672 w 6666865"/>
                                  <a:gd name="connsiteY24" fmla="*/ 1482749 h 1546860"/>
                                  <a:gd name="connsiteX25" fmla="*/ 5073544 w 6666865"/>
                                  <a:gd name="connsiteY25" fmla="*/ 1495572 h 1546860"/>
                                  <a:gd name="connsiteX26" fmla="*/ 5025979 w 6666865"/>
                                  <a:gd name="connsiteY26" fmla="*/ 1482749 h 1546860"/>
                                  <a:gd name="connsiteX27" fmla="*/ 4978414 w 6666865"/>
                                  <a:gd name="connsiteY27" fmla="*/ 1508394 h 1546860"/>
                                  <a:gd name="connsiteX28" fmla="*/ 4756446 w 6666865"/>
                                  <a:gd name="connsiteY28" fmla="*/ 1444283 h 1546860"/>
                                  <a:gd name="connsiteX29" fmla="*/ 4566189 w 6666865"/>
                                  <a:gd name="connsiteY29" fmla="*/ 1457106 h 1546860"/>
                                  <a:gd name="connsiteX30" fmla="*/ 4518624 w 6666865"/>
                                  <a:gd name="connsiteY30" fmla="*/ 1469927 h 1546860"/>
                                  <a:gd name="connsiteX31" fmla="*/ 4471061 w 6666865"/>
                                  <a:gd name="connsiteY31" fmla="*/ 1457106 h 1546860"/>
                                  <a:gd name="connsiteX32" fmla="*/ 4375931 w 6666865"/>
                                  <a:gd name="connsiteY32" fmla="*/ 1469927 h 1546860"/>
                                  <a:gd name="connsiteX33" fmla="*/ 4249093 w 6666865"/>
                                  <a:gd name="connsiteY33" fmla="*/ 1457106 h 1546860"/>
                                  <a:gd name="connsiteX34" fmla="*/ 4201528 w 6666865"/>
                                  <a:gd name="connsiteY34" fmla="*/ 1444283 h 1546860"/>
                                  <a:gd name="connsiteX35" fmla="*/ 4153963 w 6666865"/>
                                  <a:gd name="connsiteY35" fmla="*/ 1469927 h 1546860"/>
                                  <a:gd name="connsiteX36" fmla="*/ 4042979 w 6666865"/>
                                  <a:gd name="connsiteY36" fmla="*/ 1495572 h 1546860"/>
                                  <a:gd name="connsiteX37" fmla="*/ 3995416 w 6666865"/>
                                  <a:gd name="connsiteY37" fmla="*/ 1508394 h 1546860"/>
                                  <a:gd name="connsiteX38" fmla="*/ 3900286 w 6666865"/>
                                  <a:gd name="connsiteY38" fmla="*/ 1534037 h 1546860"/>
                                  <a:gd name="connsiteX39" fmla="*/ 3678318 w 6666865"/>
                                  <a:gd name="connsiteY39" fmla="*/ 1546860 h 1546860"/>
                                  <a:gd name="connsiteX40" fmla="*/ 3551480 w 6666865"/>
                                  <a:gd name="connsiteY40" fmla="*/ 1521215 h 1546860"/>
                                  <a:gd name="connsiteX41" fmla="*/ 3503915 w 6666865"/>
                                  <a:gd name="connsiteY41" fmla="*/ 1508394 h 1546860"/>
                                  <a:gd name="connsiteX42" fmla="*/ 3377077 w 6666865"/>
                                  <a:gd name="connsiteY42" fmla="*/ 1482749 h 1546860"/>
                                  <a:gd name="connsiteX43" fmla="*/ 3329514 w 6666865"/>
                                  <a:gd name="connsiteY43" fmla="*/ 1495572 h 1546860"/>
                                  <a:gd name="connsiteX44" fmla="*/ 3281949 w 6666865"/>
                                  <a:gd name="connsiteY44" fmla="*/ 1521215 h 1546860"/>
                                  <a:gd name="connsiteX45" fmla="*/ 3186819 w 6666865"/>
                                  <a:gd name="connsiteY45" fmla="*/ 1534037 h 1546860"/>
                                  <a:gd name="connsiteX46" fmla="*/ 3075835 w 6666865"/>
                                  <a:gd name="connsiteY46" fmla="*/ 1521215 h 1546860"/>
                                  <a:gd name="connsiteX47" fmla="*/ 2885578 w 6666865"/>
                                  <a:gd name="connsiteY47" fmla="*/ 1495572 h 1546860"/>
                                  <a:gd name="connsiteX48" fmla="*/ 2838013 w 6666865"/>
                                  <a:gd name="connsiteY48" fmla="*/ 1469927 h 1546860"/>
                                  <a:gd name="connsiteX49" fmla="*/ 2774594 w 6666865"/>
                                  <a:gd name="connsiteY49" fmla="*/ 1457106 h 1546860"/>
                                  <a:gd name="connsiteX50" fmla="*/ 2679466 w 6666865"/>
                                  <a:gd name="connsiteY50" fmla="*/ 1444283 h 1546860"/>
                                  <a:gd name="connsiteX51" fmla="*/ 2520917 w 6666865"/>
                                  <a:gd name="connsiteY51" fmla="*/ 1418639 h 1546860"/>
                                  <a:gd name="connsiteX52" fmla="*/ 2473352 w 6666865"/>
                                  <a:gd name="connsiteY52" fmla="*/ 1431461 h 1546860"/>
                                  <a:gd name="connsiteX53" fmla="*/ 2314805 w 6666865"/>
                                  <a:gd name="connsiteY53" fmla="*/ 1444283 h 1546860"/>
                                  <a:gd name="connsiteX54" fmla="*/ 2267240 w 6666865"/>
                                  <a:gd name="connsiteY54" fmla="*/ 1457106 h 1546860"/>
                                  <a:gd name="connsiteX55" fmla="*/ 2219675 w 6666865"/>
                                  <a:gd name="connsiteY55" fmla="*/ 1444283 h 1546860"/>
                                  <a:gd name="connsiteX56" fmla="*/ 2172110 w 6666865"/>
                                  <a:gd name="connsiteY56" fmla="*/ 1457106 h 1546860"/>
                                  <a:gd name="connsiteX57" fmla="*/ 2124547 w 6666865"/>
                                  <a:gd name="connsiteY57" fmla="*/ 1444283 h 1546860"/>
                                  <a:gd name="connsiteX58" fmla="*/ 1997707 w 6666865"/>
                                  <a:gd name="connsiteY58" fmla="*/ 1431461 h 1546860"/>
                                  <a:gd name="connsiteX59" fmla="*/ 1807450 w 6666865"/>
                                  <a:gd name="connsiteY59" fmla="*/ 1444283 h 1546860"/>
                                  <a:gd name="connsiteX60" fmla="*/ 1759886 w 6666865"/>
                                  <a:gd name="connsiteY60" fmla="*/ 1431461 h 1546860"/>
                                  <a:gd name="connsiteX61" fmla="*/ 1696466 w 6666865"/>
                                  <a:gd name="connsiteY61" fmla="*/ 1418639 h 1546860"/>
                                  <a:gd name="connsiteX62" fmla="*/ 1553773 w 6666865"/>
                                  <a:gd name="connsiteY62" fmla="*/ 1469927 h 1546860"/>
                                  <a:gd name="connsiteX63" fmla="*/ 1458645 w 6666865"/>
                                  <a:gd name="connsiteY63" fmla="*/ 1444283 h 1546860"/>
                                  <a:gd name="connsiteX64" fmla="*/ 1252531 w 6666865"/>
                                  <a:gd name="connsiteY64" fmla="*/ 1431461 h 1546860"/>
                                  <a:gd name="connsiteX65" fmla="*/ 1204966 w 6666865"/>
                                  <a:gd name="connsiteY65" fmla="*/ 1444283 h 1546860"/>
                                  <a:gd name="connsiteX66" fmla="*/ 1125693 w 6666865"/>
                                  <a:gd name="connsiteY66" fmla="*/ 1457106 h 1546860"/>
                                  <a:gd name="connsiteX67" fmla="*/ 983000 w 6666865"/>
                                  <a:gd name="connsiteY67" fmla="*/ 1444283 h 1546860"/>
                                  <a:gd name="connsiteX68" fmla="*/ 935435 w 6666865"/>
                                  <a:gd name="connsiteY68" fmla="*/ 1418639 h 1546860"/>
                                  <a:gd name="connsiteX69" fmla="*/ 872016 w 6666865"/>
                                  <a:gd name="connsiteY69" fmla="*/ 1405817 h 1546860"/>
                                  <a:gd name="connsiteX70" fmla="*/ 776887 w 6666865"/>
                                  <a:gd name="connsiteY70" fmla="*/ 1444283 h 1546860"/>
                                  <a:gd name="connsiteX71" fmla="*/ 618339 w 6666865"/>
                                  <a:gd name="connsiteY71" fmla="*/ 1482749 h 1546860"/>
                                  <a:gd name="connsiteX72" fmla="*/ 428080 w 6666865"/>
                                  <a:gd name="connsiteY72" fmla="*/ 1495572 h 1546860"/>
                                  <a:gd name="connsiteX73" fmla="*/ 190258 w 6666865"/>
                                  <a:gd name="connsiteY73" fmla="*/ 1508394 h 1546860"/>
                                  <a:gd name="connsiteX74" fmla="*/ 95130 w 6666865"/>
                                  <a:gd name="connsiteY74" fmla="*/ 1482749 h 1546860"/>
                                  <a:gd name="connsiteX75" fmla="*/ 0 w 6666865"/>
                                  <a:gd name="connsiteY75" fmla="*/ 1418639 h 1546860"/>
                                  <a:gd name="connsiteX76" fmla="*/ 0 w 6666865"/>
                                  <a:gd name="connsiteY76" fmla="*/ 1190963 h 1546860"/>
                                  <a:gd name="connsiteX77" fmla="*/ 1270 w 6666865"/>
                                  <a:gd name="connsiteY77" fmla="*/ 1190913 h 1546860"/>
                                  <a:gd name="connsiteX78" fmla="*/ 1270 w 6666865"/>
                                  <a:gd name="connsiteY78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5406 w 6666865"/>
                                  <a:gd name="connsiteY12" fmla="*/ 1473937 h 1546860"/>
                                  <a:gd name="connsiteX13" fmla="*/ 6099909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408129 h 1546860"/>
                                  <a:gd name="connsiteX18" fmla="*/ 5668830 w 6666865"/>
                                  <a:gd name="connsiteY18" fmla="*/ 1428182 h 1546860"/>
                                  <a:gd name="connsiteX19" fmla="*/ 5612606 w 6666865"/>
                                  <a:gd name="connsiteY19" fmla="*/ 1405817 h 1546860"/>
                                  <a:gd name="connsiteX20" fmla="*/ 5533333 w 6666865"/>
                                  <a:gd name="connsiteY20" fmla="*/ 1457106 h 1546860"/>
                                  <a:gd name="connsiteX21" fmla="*/ 5374785 w 6666865"/>
                                  <a:gd name="connsiteY21" fmla="*/ 1469927 h 1546860"/>
                                  <a:gd name="connsiteX22" fmla="*/ 5327221 w 6666865"/>
                                  <a:gd name="connsiteY22" fmla="*/ 1482749 h 1546860"/>
                                  <a:gd name="connsiteX23" fmla="*/ 5263801 w 6666865"/>
                                  <a:gd name="connsiteY23" fmla="*/ 1469927 h 1546860"/>
                                  <a:gd name="connsiteX24" fmla="*/ 5168672 w 6666865"/>
                                  <a:gd name="connsiteY24" fmla="*/ 1482749 h 1546860"/>
                                  <a:gd name="connsiteX25" fmla="*/ 5073544 w 6666865"/>
                                  <a:gd name="connsiteY25" fmla="*/ 1495572 h 1546860"/>
                                  <a:gd name="connsiteX26" fmla="*/ 5025979 w 6666865"/>
                                  <a:gd name="connsiteY26" fmla="*/ 1482749 h 1546860"/>
                                  <a:gd name="connsiteX27" fmla="*/ 4894438 w 6666865"/>
                                  <a:gd name="connsiteY27" fmla="*/ 1482951 h 1546860"/>
                                  <a:gd name="connsiteX28" fmla="*/ 4756446 w 6666865"/>
                                  <a:gd name="connsiteY28" fmla="*/ 1444283 h 1546860"/>
                                  <a:gd name="connsiteX29" fmla="*/ 4566189 w 6666865"/>
                                  <a:gd name="connsiteY29" fmla="*/ 1457106 h 1546860"/>
                                  <a:gd name="connsiteX30" fmla="*/ 4518624 w 6666865"/>
                                  <a:gd name="connsiteY30" fmla="*/ 1469927 h 1546860"/>
                                  <a:gd name="connsiteX31" fmla="*/ 4471061 w 6666865"/>
                                  <a:gd name="connsiteY31" fmla="*/ 1457106 h 1546860"/>
                                  <a:gd name="connsiteX32" fmla="*/ 4375931 w 6666865"/>
                                  <a:gd name="connsiteY32" fmla="*/ 1469927 h 1546860"/>
                                  <a:gd name="connsiteX33" fmla="*/ 4249093 w 6666865"/>
                                  <a:gd name="connsiteY33" fmla="*/ 1457106 h 1546860"/>
                                  <a:gd name="connsiteX34" fmla="*/ 4201528 w 6666865"/>
                                  <a:gd name="connsiteY34" fmla="*/ 1444283 h 1546860"/>
                                  <a:gd name="connsiteX35" fmla="*/ 4153963 w 6666865"/>
                                  <a:gd name="connsiteY35" fmla="*/ 1469927 h 1546860"/>
                                  <a:gd name="connsiteX36" fmla="*/ 4042979 w 6666865"/>
                                  <a:gd name="connsiteY36" fmla="*/ 1495572 h 1546860"/>
                                  <a:gd name="connsiteX37" fmla="*/ 3995416 w 6666865"/>
                                  <a:gd name="connsiteY37" fmla="*/ 1508394 h 1546860"/>
                                  <a:gd name="connsiteX38" fmla="*/ 3900286 w 6666865"/>
                                  <a:gd name="connsiteY38" fmla="*/ 1534037 h 1546860"/>
                                  <a:gd name="connsiteX39" fmla="*/ 3678318 w 6666865"/>
                                  <a:gd name="connsiteY39" fmla="*/ 1546860 h 1546860"/>
                                  <a:gd name="connsiteX40" fmla="*/ 3551480 w 6666865"/>
                                  <a:gd name="connsiteY40" fmla="*/ 1521215 h 1546860"/>
                                  <a:gd name="connsiteX41" fmla="*/ 3503915 w 6666865"/>
                                  <a:gd name="connsiteY41" fmla="*/ 1508394 h 1546860"/>
                                  <a:gd name="connsiteX42" fmla="*/ 3377077 w 6666865"/>
                                  <a:gd name="connsiteY42" fmla="*/ 1482749 h 1546860"/>
                                  <a:gd name="connsiteX43" fmla="*/ 3329514 w 6666865"/>
                                  <a:gd name="connsiteY43" fmla="*/ 1495572 h 1546860"/>
                                  <a:gd name="connsiteX44" fmla="*/ 3281949 w 6666865"/>
                                  <a:gd name="connsiteY44" fmla="*/ 1521215 h 1546860"/>
                                  <a:gd name="connsiteX45" fmla="*/ 3186819 w 6666865"/>
                                  <a:gd name="connsiteY45" fmla="*/ 1534037 h 1546860"/>
                                  <a:gd name="connsiteX46" fmla="*/ 3075835 w 6666865"/>
                                  <a:gd name="connsiteY46" fmla="*/ 1521215 h 1546860"/>
                                  <a:gd name="connsiteX47" fmla="*/ 2885578 w 6666865"/>
                                  <a:gd name="connsiteY47" fmla="*/ 1495572 h 1546860"/>
                                  <a:gd name="connsiteX48" fmla="*/ 2838013 w 6666865"/>
                                  <a:gd name="connsiteY48" fmla="*/ 1469927 h 1546860"/>
                                  <a:gd name="connsiteX49" fmla="*/ 2774594 w 6666865"/>
                                  <a:gd name="connsiteY49" fmla="*/ 1457106 h 1546860"/>
                                  <a:gd name="connsiteX50" fmla="*/ 2679466 w 6666865"/>
                                  <a:gd name="connsiteY50" fmla="*/ 1444283 h 1546860"/>
                                  <a:gd name="connsiteX51" fmla="*/ 2520917 w 6666865"/>
                                  <a:gd name="connsiteY51" fmla="*/ 1418639 h 1546860"/>
                                  <a:gd name="connsiteX52" fmla="*/ 2473352 w 6666865"/>
                                  <a:gd name="connsiteY52" fmla="*/ 1431461 h 1546860"/>
                                  <a:gd name="connsiteX53" fmla="*/ 2314805 w 6666865"/>
                                  <a:gd name="connsiteY53" fmla="*/ 1444283 h 1546860"/>
                                  <a:gd name="connsiteX54" fmla="*/ 2267240 w 6666865"/>
                                  <a:gd name="connsiteY54" fmla="*/ 1457106 h 1546860"/>
                                  <a:gd name="connsiteX55" fmla="*/ 2219675 w 6666865"/>
                                  <a:gd name="connsiteY55" fmla="*/ 1444283 h 1546860"/>
                                  <a:gd name="connsiteX56" fmla="*/ 2172110 w 6666865"/>
                                  <a:gd name="connsiteY56" fmla="*/ 1457106 h 1546860"/>
                                  <a:gd name="connsiteX57" fmla="*/ 2124547 w 6666865"/>
                                  <a:gd name="connsiteY57" fmla="*/ 1444283 h 1546860"/>
                                  <a:gd name="connsiteX58" fmla="*/ 1997707 w 6666865"/>
                                  <a:gd name="connsiteY58" fmla="*/ 1431461 h 1546860"/>
                                  <a:gd name="connsiteX59" fmla="*/ 1807450 w 6666865"/>
                                  <a:gd name="connsiteY59" fmla="*/ 1444283 h 1546860"/>
                                  <a:gd name="connsiteX60" fmla="*/ 1759886 w 6666865"/>
                                  <a:gd name="connsiteY60" fmla="*/ 1431461 h 1546860"/>
                                  <a:gd name="connsiteX61" fmla="*/ 1696466 w 6666865"/>
                                  <a:gd name="connsiteY61" fmla="*/ 1418639 h 1546860"/>
                                  <a:gd name="connsiteX62" fmla="*/ 1553773 w 6666865"/>
                                  <a:gd name="connsiteY62" fmla="*/ 1469927 h 1546860"/>
                                  <a:gd name="connsiteX63" fmla="*/ 1458645 w 6666865"/>
                                  <a:gd name="connsiteY63" fmla="*/ 1444283 h 1546860"/>
                                  <a:gd name="connsiteX64" fmla="*/ 1252531 w 6666865"/>
                                  <a:gd name="connsiteY64" fmla="*/ 1431461 h 1546860"/>
                                  <a:gd name="connsiteX65" fmla="*/ 1204966 w 6666865"/>
                                  <a:gd name="connsiteY65" fmla="*/ 1444283 h 1546860"/>
                                  <a:gd name="connsiteX66" fmla="*/ 1125693 w 6666865"/>
                                  <a:gd name="connsiteY66" fmla="*/ 1457106 h 1546860"/>
                                  <a:gd name="connsiteX67" fmla="*/ 983000 w 6666865"/>
                                  <a:gd name="connsiteY67" fmla="*/ 1444283 h 1546860"/>
                                  <a:gd name="connsiteX68" fmla="*/ 935435 w 6666865"/>
                                  <a:gd name="connsiteY68" fmla="*/ 1418639 h 1546860"/>
                                  <a:gd name="connsiteX69" fmla="*/ 872016 w 6666865"/>
                                  <a:gd name="connsiteY69" fmla="*/ 1405817 h 1546860"/>
                                  <a:gd name="connsiteX70" fmla="*/ 776887 w 6666865"/>
                                  <a:gd name="connsiteY70" fmla="*/ 1444283 h 1546860"/>
                                  <a:gd name="connsiteX71" fmla="*/ 618339 w 6666865"/>
                                  <a:gd name="connsiteY71" fmla="*/ 1482749 h 1546860"/>
                                  <a:gd name="connsiteX72" fmla="*/ 428080 w 6666865"/>
                                  <a:gd name="connsiteY72" fmla="*/ 1495572 h 1546860"/>
                                  <a:gd name="connsiteX73" fmla="*/ 190258 w 6666865"/>
                                  <a:gd name="connsiteY73" fmla="*/ 1508394 h 1546860"/>
                                  <a:gd name="connsiteX74" fmla="*/ 95130 w 6666865"/>
                                  <a:gd name="connsiteY74" fmla="*/ 1482749 h 1546860"/>
                                  <a:gd name="connsiteX75" fmla="*/ 0 w 6666865"/>
                                  <a:gd name="connsiteY75" fmla="*/ 1418639 h 1546860"/>
                                  <a:gd name="connsiteX76" fmla="*/ 0 w 6666865"/>
                                  <a:gd name="connsiteY76" fmla="*/ 1190963 h 1546860"/>
                                  <a:gd name="connsiteX77" fmla="*/ 1270 w 6666865"/>
                                  <a:gd name="connsiteY77" fmla="*/ 1190913 h 1546860"/>
                                  <a:gd name="connsiteX78" fmla="*/ 1270 w 6666865"/>
                                  <a:gd name="connsiteY78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5406 w 6666865"/>
                                  <a:gd name="connsiteY12" fmla="*/ 1473937 h 1546860"/>
                                  <a:gd name="connsiteX13" fmla="*/ 6099909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408129 h 1546860"/>
                                  <a:gd name="connsiteX18" fmla="*/ 5668830 w 6666865"/>
                                  <a:gd name="connsiteY18" fmla="*/ 1428182 h 1546860"/>
                                  <a:gd name="connsiteX19" fmla="*/ 5533333 w 6666865"/>
                                  <a:gd name="connsiteY19" fmla="*/ 1457106 h 1546860"/>
                                  <a:gd name="connsiteX20" fmla="*/ 5374785 w 6666865"/>
                                  <a:gd name="connsiteY20" fmla="*/ 1469927 h 1546860"/>
                                  <a:gd name="connsiteX21" fmla="*/ 5327221 w 6666865"/>
                                  <a:gd name="connsiteY21" fmla="*/ 1482749 h 1546860"/>
                                  <a:gd name="connsiteX22" fmla="*/ 5263801 w 6666865"/>
                                  <a:gd name="connsiteY22" fmla="*/ 1469927 h 1546860"/>
                                  <a:gd name="connsiteX23" fmla="*/ 5168672 w 6666865"/>
                                  <a:gd name="connsiteY23" fmla="*/ 1482749 h 1546860"/>
                                  <a:gd name="connsiteX24" fmla="*/ 5073544 w 6666865"/>
                                  <a:gd name="connsiteY24" fmla="*/ 1495572 h 1546860"/>
                                  <a:gd name="connsiteX25" fmla="*/ 5025979 w 6666865"/>
                                  <a:gd name="connsiteY25" fmla="*/ 1482749 h 1546860"/>
                                  <a:gd name="connsiteX26" fmla="*/ 4894438 w 6666865"/>
                                  <a:gd name="connsiteY26" fmla="*/ 1482951 h 1546860"/>
                                  <a:gd name="connsiteX27" fmla="*/ 4756446 w 6666865"/>
                                  <a:gd name="connsiteY27" fmla="*/ 1444283 h 1546860"/>
                                  <a:gd name="connsiteX28" fmla="*/ 4566189 w 6666865"/>
                                  <a:gd name="connsiteY28" fmla="*/ 1457106 h 1546860"/>
                                  <a:gd name="connsiteX29" fmla="*/ 4518624 w 6666865"/>
                                  <a:gd name="connsiteY29" fmla="*/ 1469927 h 1546860"/>
                                  <a:gd name="connsiteX30" fmla="*/ 4471061 w 6666865"/>
                                  <a:gd name="connsiteY30" fmla="*/ 1457106 h 1546860"/>
                                  <a:gd name="connsiteX31" fmla="*/ 4375931 w 6666865"/>
                                  <a:gd name="connsiteY31" fmla="*/ 1469927 h 1546860"/>
                                  <a:gd name="connsiteX32" fmla="*/ 4249093 w 6666865"/>
                                  <a:gd name="connsiteY32" fmla="*/ 1457106 h 1546860"/>
                                  <a:gd name="connsiteX33" fmla="*/ 4201528 w 6666865"/>
                                  <a:gd name="connsiteY33" fmla="*/ 1444283 h 1546860"/>
                                  <a:gd name="connsiteX34" fmla="*/ 4153963 w 6666865"/>
                                  <a:gd name="connsiteY34" fmla="*/ 1469927 h 1546860"/>
                                  <a:gd name="connsiteX35" fmla="*/ 4042979 w 6666865"/>
                                  <a:gd name="connsiteY35" fmla="*/ 1495572 h 1546860"/>
                                  <a:gd name="connsiteX36" fmla="*/ 3995416 w 6666865"/>
                                  <a:gd name="connsiteY36" fmla="*/ 1508394 h 1546860"/>
                                  <a:gd name="connsiteX37" fmla="*/ 3900286 w 6666865"/>
                                  <a:gd name="connsiteY37" fmla="*/ 1534037 h 1546860"/>
                                  <a:gd name="connsiteX38" fmla="*/ 3678318 w 6666865"/>
                                  <a:gd name="connsiteY38" fmla="*/ 1546860 h 1546860"/>
                                  <a:gd name="connsiteX39" fmla="*/ 3551480 w 6666865"/>
                                  <a:gd name="connsiteY39" fmla="*/ 1521215 h 1546860"/>
                                  <a:gd name="connsiteX40" fmla="*/ 3503915 w 6666865"/>
                                  <a:gd name="connsiteY40" fmla="*/ 1508394 h 1546860"/>
                                  <a:gd name="connsiteX41" fmla="*/ 3377077 w 6666865"/>
                                  <a:gd name="connsiteY41" fmla="*/ 1482749 h 1546860"/>
                                  <a:gd name="connsiteX42" fmla="*/ 3329514 w 6666865"/>
                                  <a:gd name="connsiteY42" fmla="*/ 1495572 h 1546860"/>
                                  <a:gd name="connsiteX43" fmla="*/ 3281949 w 6666865"/>
                                  <a:gd name="connsiteY43" fmla="*/ 1521215 h 1546860"/>
                                  <a:gd name="connsiteX44" fmla="*/ 3186819 w 6666865"/>
                                  <a:gd name="connsiteY44" fmla="*/ 1534037 h 1546860"/>
                                  <a:gd name="connsiteX45" fmla="*/ 3075835 w 6666865"/>
                                  <a:gd name="connsiteY45" fmla="*/ 1521215 h 1546860"/>
                                  <a:gd name="connsiteX46" fmla="*/ 2885578 w 6666865"/>
                                  <a:gd name="connsiteY46" fmla="*/ 1495572 h 1546860"/>
                                  <a:gd name="connsiteX47" fmla="*/ 2838013 w 6666865"/>
                                  <a:gd name="connsiteY47" fmla="*/ 1469927 h 1546860"/>
                                  <a:gd name="connsiteX48" fmla="*/ 2774594 w 6666865"/>
                                  <a:gd name="connsiteY48" fmla="*/ 1457106 h 1546860"/>
                                  <a:gd name="connsiteX49" fmla="*/ 2679466 w 6666865"/>
                                  <a:gd name="connsiteY49" fmla="*/ 1444283 h 1546860"/>
                                  <a:gd name="connsiteX50" fmla="*/ 2520917 w 6666865"/>
                                  <a:gd name="connsiteY50" fmla="*/ 1418639 h 1546860"/>
                                  <a:gd name="connsiteX51" fmla="*/ 2473352 w 6666865"/>
                                  <a:gd name="connsiteY51" fmla="*/ 1431461 h 1546860"/>
                                  <a:gd name="connsiteX52" fmla="*/ 2314805 w 6666865"/>
                                  <a:gd name="connsiteY52" fmla="*/ 1444283 h 1546860"/>
                                  <a:gd name="connsiteX53" fmla="*/ 2267240 w 6666865"/>
                                  <a:gd name="connsiteY53" fmla="*/ 1457106 h 1546860"/>
                                  <a:gd name="connsiteX54" fmla="*/ 2219675 w 6666865"/>
                                  <a:gd name="connsiteY54" fmla="*/ 1444283 h 1546860"/>
                                  <a:gd name="connsiteX55" fmla="*/ 2172110 w 6666865"/>
                                  <a:gd name="connsiteY55" fmla="*/ 1457106 h 1546860"/>
                                  <a:gd name="connsiteX56" fmla="*/ 2124547 w 6666865"/>
                                  <a:gd name="connsiteY56" fmla="*/ 1444283 h 1546860"/>
                                  <a:gd name="connsiteX57" fmla="*/ 1997707 w 6666865"/>
                                  <a:gd name="connsiteY57" fmla="*/ 1431461 h 1546860"/>
                                  <a:gd name="connsiteX58" fmla="*/ 1807450 w 6666865"/>
                                  <a:gd name="connsiteY58" fmla="*/ 1444283 h 1546860"/>
                                  <a:gd name="connsiteX59" fmla="*/ 1759886 w 6666865"/>
                                  <a:gd name="connsiteY59" fmla="*/ 1431461 h 1546860"/>
                                  <a:gd name="connsiteX60" fmla="*/ 1696466 w 6666865"/>
                                  <a:gd name="connsiteY60" fmla="*/ 1418639 h 1546860"/>
                                  <a:gd name="connsiteX61" fmla="*/ 1553773 w 6666865"/>
                                  <a:gd name="connsiteY61" fmla="*/ 1469927 h 1546860"/>
                                  <a:gd name="connsiteX62" fmla="*/ 1458645 w 6666865"/>
                                  <a:gd name="connsiteY62" fmla="*/ 1444283 h 1546860"/>
                                  <a:gd name="connsiteX63" fmla="*/ 1252531 w 6666865"/>
                                  <a:gd name="connsiteY63" fmla="*/ 1431461 h 1546860"/>
                                  <a:gd name="connsiteX64" fmla="*/ 1204966 w 6666865"/>
                                  <a:gd name="connsiteY64" fmla="*/ 1444283 h 1546860"/>
                                  <a:gd name="connsiteX65" fmla="*/ 1125693 w 6666865"/>
                                  <a:gd name="connsiteY65" fmla="*/ 1457106 h 1546860"/>
                                  <a:gd name="connsiteX66" fmla="*/ 983000 w 6666865"/>
                                  <a:gd name="connsiteY66" fmla="*/ 1444283 h 1546860"/>
                                  <a:gd name="connsiteX67" fmla="*/ 935435 w 6666865"/>
                                  <a:gd name="connsiteY67" fmla="*/ 1418639 h 1546860"/>
                                  <a:gd name="connsiteX68" fmla="*/ 872016 w 6666865"/>
                                  <a:gd name="connsiteY68" fmla="*/ 1405817 h 1546860"/>
                                  <a:gd name="connsiteX69" fmla="*/ 776887 w 6666865"/>
                                  <a:gd name="connsiteY69" fmla="*/ 1444283 h 1546860"/>
                                  <a:gd name="connsiteX70" fmla="*/ 618339 w 6666865"/>
                                  <a:gd name="connsiteY70" fmla="*/ 1482749 h 1546860"/>
                                  <a:gd name="connsiteX71" fmla="*/ 428080 w 6666865"/>
                                  <a:gd name="connsiteY71" fmla="*/ 1495572 h 1546860"/>
                                  <a:gd name="connsiteX72" fmla="*/ 190258 w 6666865"/>
                                  <a:gd name="connsiteY72" fmla="*/ 1508394 h 1546860"/>
                                  <a:gd name="connsiteX73" fmla="*/ 95130 w 6666865"/>
                                  <a:gd name="connsiteY73" fmla="*/ 1482749 h 1546860"/>
                                  <a:gd name="connsiteX74" fmla="*/ 0 w 6666865"/>
                                  <a:gd name="connsiteY74" fmla="*/ 1418639 h 1546860"/>
                                  <a:gd name="connsiteX75" fmla="*/ 0 w 6666865"/>
                                  <a:gd name="connsiteY75" fmla="*/ 1190963 h 1546860"/>
                                  <a:gd name="connsiteX76" fmla="*/ 1270 w 6666865"/>
                                  <a:gd name="connsiteY76" fmla="*/ 1190913 h 1546860"/>
                                  <a:gd name="connsiteX77" fmla="*/ 1270 w 6666865"/>
                                  <a:gd name="connsiteY77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5406 w 6666865"/>
                                  <a:gd name="connsiteY12" fmla="*/ 1473937 h 1546860"/>
                                  <a:gd name="connsiteX13" fmla="*/ 6099909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37071 w 6666865"/>
                                  <a:gd name="connsiteY16" fmla="*/ 1408129 h 1546860"/>
                                  <a:gd name="connsiteX17" fmla="*/ 5668830 w 6666865"/>
                                  <a:gd name="connsiteY17" fmla="*/ 1428182 h 1546860"/>
                                  <a:gd name="connsiteX18" fmla="*/ 5533333 w 6666865"/>
                                  <a:gd name="connsiteY18" fmla="*/ 1457106 h 1546860"/>
                                  <a:gd name="connsiteX19" fmla="*/ 5374785 w 6666865"/>
                                  <a:gd name="connsiteY19" fmla="*/ 1469927 h 1546860"/>
                                  <a:gd name="connsiteX20" fmla="*/ 5327221 w 6666865"/>
                                  <a:gd name="connsiteY20" fmla="*/ 1482749 h 1546860"/>
                                  <a:gd name="connsiteX21" fmla="*/ 5263801 w 6666865"/>
                                  <a:gd name="connsiteY21" fmla="*/ 1469927 h 1546860"/>
                                  <a:gd name="connsiteX22" fmla="*/ 5168672 w 6666865"/>
                                  <a:gd name="connsiteY22" fmla="*/ 1482749 h 1546860"/>
                                  <a:gd name="connsiteX23" fmla="*/ 5073544 w 6666865"/>
                                  <a:gd name="connsiteY23" fmla="*/ 1495572 h 1546860"/>
                                  <a:gd name="connsiteX24" fmla="*/ 5025979 w 6666865"/>
                                  <a:gd name="connsiteY24" fmla="*/ 1482749 h 1546860"/>
                                  <a:gd name="connsiteX25" fmla="*/ 4894438 w 6666865"/>
                                  <a:gd name="connsiteY25" fmla="*/ 1482951 h 1546860"/>
                                  <a:gd name="connsiteX26" fmla="*/ 4756446 w 6666865"/>
                                  <a:gd name="connsiteY26" fmla="*/ 1444283 h 1546860"/>
                                  <a:gd name="connsiteX27" fmla="*/ 4566189 w 6666865"/>
                                  <a:gd name="connsiteY27" fmla="*/ 1457106 h 1546860"/>
                                  <a:gd name="connsiteX28" fmla="*/ 4518624 w 6666865"/>
                                  <a:gd name="connsiteY28" fmla="*/ 1469927 h 1546860"/>
                                  <a:gd name="connsiteX29" fmla="*/ 4471061 w 6666865"/>
                                  <a:gd name="connsiteY29" fmla="*/ 1457106 h 1546860"/>
                                  <a:gd name="connsiteX30" fmla="*/ 4375931 w 6666865"/>
                                  <a:gd name="connsiteY30" fmla="*/ 1469927 h 1546860"/>
                                  <a:gd name="connsiteX31" fmla="*/ 4249093 w 6666865"/>
                                  <a:gd name="connsiteY31" fmla="*/ 1457106 h 1546860"/>
                                  <a:gd name="connsiteX32" fmla="*/ 4201528 w 6666865"/>
                                  <a:gd name="connsiteY32" fmla="*/ 1444283 h 1546860"/>
                                  <a:gd name="connsiteX33" fmla="*/ 4153963 w 6666865"/>
                                  <a:gd name="connsiteY33" fmla="*/ 1469927 h 1546860"/>
                                  <a:gd name="connsiteX34" fmla="*/ 4042979 w 6666865"/>
                                  <a:gd name="connsiteY34" fmla="*/ 1495572 h 1546860"/>
                                  <a:gd name="connsiteX35" fmla="*/ 3995416 w 6666865"/>
                                  <a:gd name="connsiteY35" fmla="*/ 1508394 h 1546860"/>
                                  <a:gd name="connsiteX36" fmla="*/ 3900286 w 6666865"/>
                                  <a:gd name="connsiteY36" fmla="*/ 1534037 h 1546860"/>
                                  <a:gd name="connsiteX37" fmla="*/ 3678318 w 6666865"/>
                                  <a:gd name="connsiteY37" fmla="*/ 1546860 h 1546860"/>
                                  <a:gd name="connsiteX38" fmla="*/ 3551480 w 6666865"/>
                                  <a:gd name="connsiteY38" fmla="*/ 1521215 h 1546860"/>
                                  <a:gd name="connsiteX39" fmla="*/ 3503915 w 6666865"/>
                                  <a:gd name="connsiteY39" fmla="*/ 1508394 h 1546860"/>
                                  <a:gd name="connsiteX40" fmla="*/ 3377077 w 6666865"/>
                                  <a:gd name="connsiteY40" fmla="*/ 1482749 h 1546860"/>
                                  <a:gd name="connsiteX41" fmla="*/ 3329514 w 6666865"/>
                                  <a:gd name="connsiteY41" fmla="*/ 1495572 h 1546860"/>
                                  <a:gd name="connsiteX42" fmla="*/ 3281949 w 6666865"/>
                                  <a:gd name="connsiteY42" fmla="*/ 1521215 h 1546860"/>
                                  <a:gd name="connsiteX43" fmla="*/ 3186819 w 6666865"/>
                                  <a:gd name="connsiteY43" fmla="*/ 1534037 h 1546860"/>
                                  <a:gd name="connsiteX44" fmla="*/ 3075835 w 6666865"/>
                                  <a:gd name="connsiteY44" fmla="*/ 1521215 h 1546860"/>
                                  <a:gd name="connsiteX45" fmla="*/ 2885578 w 6666865"/>
                                  <a:gd name="connsiteY45" fmla="*/ 1495572 h 1546860"/>
                                  <a:gd name="connsiteX46" fmla="*/ 2838013 w 6666865"/>
                                  <a:gd name="connsiteY46" fmla="*/ 1469927 h 1546860"/>
                                  <a:gd name="connsiteX47" fmla="*/ 2774594 w 6666865"/>
                                  <a:gd name="connsiteY47" fmla="*/ 1457106 h 1546860"/>
                                  <a:gd name="connsiteX48" fmla="*/ 2679466 w 6666865"/>
                                  <a:gd name="connsiteY48" fmla="*/ 1444283 h 1546860"/>
                                  <a:gd name="connsiteX49" fmla="*/ 2520917 w 6666865"/>
                                  <a:gd name="connsiteY49" fmla="*/ 1418639 h 1546860"/>
                                  <a:gd name="connsiteX50" fmla="*/ 2473352 w 6666865"/>
                                  <a:gd name="connsiteY50" fmla="*/ 1431461 h 1546860"/>
                                  <a:gd name="connsiteX51" fmla="*/ 2314805 w 6666865"/>
                                  <a:gd name="connsiteY51" fmla="*/ 1444283 h 1546860"/>
                                  <a:gd name="connsiteX52" fmla="*/ 2267240 w 6666865"/>
                                  <a:gd name="connsiteY52" fmla="*/ 1457106 h 1546860"/>
                                  <a:gd name="connsiteX53" fmla="*/ 2219675 w 6666865"/>
                                  <a:gd name="connsiteY53" fmla="*/ 1444283 h 1546860"/>
                                  <a:gd name="connsiteX54" fmla="*/ 2172110 w 6666865"/>
                                  <a:gd name="connsiteY54" fmla="*/ 1457106 h 1546860"/>
                                  <a:gd name="connsiteX55" fmla="*/ 2124547 w 6666865"/>
                                  <a:gd name="connsiteY55" fmla="*/ 1444283 h 1546860"/>
                                  <a:gd name="connsiteX56" fmla="*/ 1997707 w 6666865"/>
                                  <a:gd name="connsiteY56" fmla="*/ 1431461 h 1546860"/>
                                  <a:gd name="connsiteX57" fmla="*/ 1807450 w 6666865"/>
                                  <a:gd name="connsiteY57" fmla="*/ 1444283 h 1546860"/>
                                  <a:gd name="connsiteX58" fmla="*/ 1759886 w 6666865"/>
                                  <a:gd name="connsiteY58" fmla="*/ 1431461 h 1546860"/>
                                  <a:gd name="connsiteX59" fmla="*/ 1696466 w 6666865"/>
                                  <a:gd name="connsiteY59" fmla="*/ 1418639 h 1546860"/>
                                  <a:gd name="connsiteX60" fmla="*/ 1553773 w 6666865"/>
                                  <a:gd name="connsiteY60" fmla="*/ 1469927 h 1546860"/>
                                  <a:gd name="connsiteX61" fmla="*/ 1458645 w 6666865"/>
                                  <a:gd name="connsiteY61" fmla="*/ 1444283 h 1546860"/>
                                  <a:gd name="connsiteX62" fmla="*/ 1252531 w 6666865"/>
                                  <a:gd name="connsiteY62" fmla="*/ 1431461 h 1546860"/>
                                  <a:gd name="connsiteX63" fmla="*/ 1204966 w 6666865"/>
                                  <a:gd name="connsiteY63" fmla="*/ 1444283 h 1546860"/>
                                  <a:gd name="connsiteX64" fmla="*/ 1125693 w 6666865"/>
                                  <a:gd name="connsiteY64" fmla="*/ 1457106 h 1546860"/>
                                  <a:gd name="connsiteX65" fmla="*/ 983000 w 6666865"/>
                                  <a:gd name="connsiteY65" fmla="*/ 1444283 h 1546860"/>
                                  <a:gd name="connsiteX66" fmla="*/ 935435 w 6666865"/>
                                  <a:gd name="connsiteY66" fmla="*/ 1418639 h 1546860"/>
                                  <a:gd name="connsiteX67" fmla="*/ 872016 w 6666865"/>
                                  <a:gd name="connsiteY67" fmla="*/ 1405817 h 1546860"/>
                                  <a:gd name="connsiteX68" fmla="*/ 776887 w 6666865"/>
                                  <a:gd name="connsiteY68" fmla="*/ 1444283 h 1546860"/>
                                  <a:gd name="connsiteX69" fmla="*/ 618339 w 6666865"/>
                                  <a:gd name="connsiteY69" fmla="*/ 1482749 h 1546860"/>
                                  <a:gd name="connsiteX70" fmla="*/ 428080 w 6666865"/>
                                  <a:gd name="connsiteY70" fmla="*/ 1495572 h 1546860"/>
                                  <a:gd name="connsiteX71" fmla="*/ 190258 w 6666865"/>
                                  <a:gd name="connsiteY71" fmla="*/ 1508394 h 1546860"/>
                                  <a:gd name="connsiteX72" fmla="*/ 95130 w 6666865"/>
                                  <a:gd name="connsiteY72" fmla="*/ 1482749 h 1546860"/>
                                  <a:gd name="connsiteX73" fmla="*/ 0 w 6666865"/>
                                  <a:gd name="connsiteY73" fmla="*/ 1418639 h 1546860"/>
                                  <a:gd name="connsiteX74" fmla="*/ 0 w 6666865"/>
                                  <a:gd name="connsiteY74" fmla="*/ 1190963 h 1546860"/>
                                  <a:gd name="connsiteX75" fmla="*/ 1270 w 6666865"/>
                                  <a:gd name="connsiteY75" fmla="*/ 1190913 h 1546860"/>
                                  <a:gd name="connsiteX76" fmla="*/ 1270 w 6666865"/>
                                  <a:gd name="connsiteY76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5406 w 6666865"/>
                                  <a:gd name="connsiteY12" fmla="*/ 1473937 h 1546860"/>
                                  <a:gd name="connsiteX13" fmla="*/ 6115905 w 6666865"/>
                                  <a:gd name="connsiteY13" fmla="*/ 1495973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37071 w 6666865"/>
                                  <a:gd name="connsiteY16" fmla="*/ 1408129 h 1546860"/>
                                  <a:gd name="connsiteX17" fmla="*/ 5668830 w 6666865"/>
                                  <a:gd name="connsiteY17" fmla="*/ 1428182 h 1546860"/>
                                  <a:gd name="connsiteX18" fmla="*/ 5533333 w 6666865"/>
                                  <a:gd name="connsiteY18" fmla="*/ 1457106 h 1546860"/>
                                  <a:gd name="connsiteX19" fmla="*/ 5374785 w 6666865"/>
                                  <a:gd name="connsiteY19" fmla="*/ 1469927 h 1546860"/>
                                  <a:gd name="connsiteX20" fmla="*/ 5327221 w 6666865"/>
                                  <a:gd name="connsiteY20" fmla="*/ 1482749 h 1546860"/>
                                  <a:gd name="connsiteX21" fmla="*/ 5263801 w 6666865"/>
                                  <a:gd name="connsiteY21" fmla="*/ 1469927 h 1546860"/>
                                  <a:gd name="connsiteX22" fmla="*/ 5168672 w 6666865"/>
                                  <a:gd name="connsiteY22" fmla="*/ 1482749 h 1546860"/>
                                  <a:gd name="connsiteX23" fmla="*/ 5073544 w 6666865"/>
                                  <a:gd name="connsiteY23" fmla="*/ 1495572 h 1546860"/>
                                  <a:gd name="connsiteX24" fmla="*/ 5025979 w 6666865"/>
                                  <a:gd name="connsiteY24" fmla="*/ 1482749 h 1546860"/>
                                  <a:gd name="connsiteX25" fmla="*/ 4894438 w 6666865"/>
                                  <a:gd name="connsiteY25" fmla="*/ 1482951 h 1546860"/>
                                  <a:gd name="connsiteX26" fmla="*/ 4756446 w 6666865"/>
                                  <a:gd name="connsiteY26" fmla="*/ 1444283 h 1546860"/>
                                  <a:gd name="connsiteX27" fmla="*/ 4566189 w 6666865"/>
                                  <a:gd name="connsiteY27" fmla="*/ 1457106 h 1546860"/>
                                  <a:gd name="connsiteX28" fmla="*/ 4518624 w 6666865"/>
                                  <a:gd name="connsiteY28" fmla="*/ 1469927 h 1546860"/>
                                  <a:gd name="connsiteX29" fmla="*/ 4471061 w 6666865"/>
                                  <a:gd name="connsiteY29" fmla="*/ 1457106 h 1546860"/>
                                  <a:gd name="connsiteX30" fmla="*/ 4375931 w 6666865"/>
                                  <a:gd name="connsiteY30" fmla="*/ 1469927 h 1546860"/>
                                  <a:gd name="connsiteX31" fmla="*/ 4249093 w 6666865"/>
                                  <a:gd name="connsiteY31" fmla="*/ 1457106 h 1546860"/>
                                  <a:gd name="connsiteX32" fmla="*/ 4201528 w 6666865"/>
                                  <a:gd name="connsiteY32" fmla="*/ 1444283 h 1546860"/>
                                  <a:gd name="connsiteX33" fmla="*/ 4153963 w 6666865"/>
                                  <a:gd name="connsiteY33" fmla="*/ 1469927 h 1546860"/>
                                  <a:gd name="connsiteX34" fmla="*/ 4042979 w 6666865"/>
                                  <a:gd name="connsiteY34" fmla="*/ 1495572 h 1546860"/>
                                  <a:gd name="connsiteX35" fmla="*/ 3995416 w 6666865"/>
                                  <a:gd name="connsiteY35" fmla="*/ 1508394 h 1546860"/>
                                  <a:gd name="connsiteX36" fmla="*/ 3900286 w 6666865"/>
                                  <a:gd name="connsiteY36" fmla="*/ 1534037 h 1546860"/>
                                  <a:gd name="connsiteX37" fmla="*/ 3678318 w 6666865"/>
                                  <a:gd name="connsiteY37" fmla="*/ 1546860 h 1546860"/>
                                  <a:gd name="connsiteX38" fmla="*/ 3551480 w 6666865"/>
                                  <a:gd name="connsiteY38" fmla="*/ 1521215 h 1546860"/>
                                  <a:gd name="connsiteX39" fmla="*/ 3503915 w 6666865"/>
                                  <a:gd name="connsiteY39" fmla="*/ 1508394 h 1546860"/>
                                  <a:gd name="connsiteX40" fmla="*/ 3377077 w 6666865"/>
                                  <a:gd name="connsiteY40" fmla="*/ 1482749 h 1546860"/>
                                  <a:gd name="connsiteX41" fmla="*/ 3329514 w 6666865"/>
                                  <a:gd name="connsiteY41" fmla="*/ 1495572 h 1546860"/>
                                  <a:gd name="connsiteX42" fmla="*/ 3281949 w 6666865"/>
                                  <a:gd name="connsiteY42" fmla="*/ 1521215 h 1546860"/>
                                  <a:gd name="connsiteX43" fmla="*/ 3186819 w 6666865"/>
                                  <a:gd name="connsiteY43" fmla="*/ 1534037 h 1546860"/>
                                  <a:gd name="connsiteX44" fmla="*/ 3075835 w 6666865"/>
                                  <a:gd name="connsiteY44" fmla="*/ 1521215 h 1546860"/>
                                  <a:gd name="connsiteX45" fmla="*/ 2885578 w 6666865"/>
                                  <a:gd name="connsiteY45" fmla="*/ 1495572 h 1546860"/>
                                  <a:gd name="connsiteX46" fmla="*/ 2838013 w 6666865"/>
                                  <a:gd name="connsiteY46" fmla="*/ 1469927 h 1546860"/>
                                  <a:gd name="connsiteX47" fmla="*/ 2774594 w 6666865"/>
                                  <a:gd name="connsiteY47" fmla="*/ 1457106 h 1546860"/>
                                  <a:gd name="connsiteX48" fmla="*/ 2679466 w 6666865"/>
                                  <a:gd name="connsiteY48" fmla="*/ 1444283 h 1546860"/>
                                  <a:gd name="connsiteX49" fmla="*/ 2520917 w 6666865"/>
                                  <a:gd name="connsiteY49" fmla="*/ 1418639 h 1546860"/>
                                  <a:gd name="connsiteX50" fmla="*/ 2473352 w 6666865"/>
                                  <a:gd name="connsiteY50" fmla="*/ 1431461 h 1546860"/>
                                  <a:gd name="connsiteX51" fmla="*/ 2314805 w 6666865"/>
                                  <a:gd name="connsiteY51" fmla="*/ 1444283 h 1546860"/>
                                  <a:gd name="connsiteX52" fmla="*/ 2267240 w 6666865"/>
                                  <a:gd name="connsiteY52" fmla="*/ 1457106 h 1546860"/>
                                  <a:gd name="connsiteX53" fmla="*/ 2219675 w 6666865"/>
                                  <a:gd name="connsiteY53" fmla="*/ 1444283 h 1546860"/>
                                  <a:gd name="connsiteX54" fmla="*/ 2172110 w 6666865"/>
                                  <a:gd name="connsiteY54" fmla="*/ 1457106 h 1546860"/>
                                  <a:gd name="connsiteX55" fmla="*/ 2124547 w 6666865"/>
                                  <a:gd name="connsiteY55" fmla="*/ 1444283 h 1546860"/>
                                  <a:gd name="connsiteX56" fmla="*/ 1997707 w 6666865"/>
                                  <a:gd name="connsiteY56" fmla="*/ 1431461 h 1546860"/>
                                  <a:gd name="connsiteX57" fmla="*/ 1807450 w 6666865"/>
                                  <a:gd name="connsiteY57" fmla="*/ 1444283 h 1546860"/>
                                  <a:gd name="connsiteX58" fmla="*/ 1759886 w 6666865"/>
                                  <a:gd name="connsiteY58" fmla="*/ 1431461 h 1546860"/>
                                  <a:gd name="connsiteX59" fmla="*/ 1696466 w 6666865"/>
                                  <a:gd name="connsiteY59" fmla="*/ 1418639 h 1546860"/>
                                  <a:gd name="connsiteX60" fmla="*/ 1553773 w 6666865"/>
                                  <a:gd name="connsiteY60" fmla="*/ 1469927 h 1546860"/>
                                  <a:gd name="connsiteX61" fmla="*/ 1458645 w 6666865"/>
                                  <a:gd name="connsiteY61" fmla="*/ 1444283 h 1546860"/>
                                  <a:gd name="connsiteX62" fmla="*/ 1252531 w 6666865"/>
                                  <a:gd name="connsiteY62" fmla="*/ 1431461 h 1546860"/>
                                  <a:gd name="connsiteX63" fmla="*/ 1204966 w 6666865"/>
                                  <a:gd name="connsiteY63" fmla="*/ 1444283 h 1546860"/>
                                  <a:gd name="connsiteX64" fmla="*/ 1125693 w 6666865"/>
                                  <a:gd name="connsiteY64" fmla="*/ 1457106 h 1546860"/>
                                  <a:gd name="connsiteX65" fmla="*/ 983000 w 6666865"/>
                                  <a:gd name="connsiteY65" fmla="*/ 1444283 h 1546860"/>
                                  <a:gd name="connsiteX66" fmla="*/ 935435 w 6666865"/>
                                  <a:gd name="connsiteY66" fmla="*/ 1418639 h 1546860"/>
                                  <a:gd name="connsiteX67" fmla="*/ 872016 w 6666865"/>
                                  <a:gd name="connsiteY67" fmla="*/ 1405817 h 1546860"/>
                                  <a:gd name="connsiteX68" fmla="*/ 776887 w 6666865"/>
                                  <a:gd name="connsiteY68" fmla="*/ 1444283 h 1546860"/>
                                  <a:gd name="connsiteX69" fmla="*/ 618339 w 6666865"/>
                                  <a:gd name="connsiteY69" fmla="*/ 1482749 h 1546860"/>
                                  <a:gd name="connsiteX70" fmla="*/ 428080 w 6666865"/>
                                  <a:gd name="connsiteY70" fmla="*/ 1495572 h 1546860"/>
                                  <a:gd name="connsiteX71" fmla="*/ 190258 w 6666865"/>
                                  <a:gd name="connsiteY71" fmla="*/ 1508394 h 1546860"/>
                                  <a:gd name="connsiteX72" fmla="*/ 95130 w 6666865"/>
                                  <a:gd name="connsiteY72" fmla="*/ 1482749 h 1546860"/>
                                  <a:gd name="connsiteX73" fmla="*/ 0 w 6666865"/>
                                  <a:gd name="connsiteY73" fmla="*/ 1418639 h 1546860"/>
                                  <a:gd name="connsiteX74" fmla="*/ 0 w 6666865"/>
                                  <a:gd name="connsiteY74" fmla="*/ 1190963 h 1546860"/>
                                  <a:gd name="connsiteX75" fmla="*/ 1270 w 6666865"/>
                                  <a:gd name="connsiteY75" fmla="*/ 1190913 h 1546860"/>
                                  <a:gd name="connsiteX76" fmla="*/ 1270 w 6666865"/>
                                  <a:gd name="connsiteY76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5406 w 6666865"/>
                                  <a:gd name="connsiteY12" fmla="*/ 1473937 h 1546860"/>
                                  <a:gd name="connsiteX13" fmla="*/ 6103908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37071 w 6666865"/>
                                  <a:gd name="connsiteY16" fmla="*/ 1408129 h 1546860"/>
                                  <a:gd name="connsiteX17" fmla="*/ 5668830 w 6666865"/>
                                  <a:gd name="connsiteY17" fmla="*/ 1428182 h 1546860"/>
                                  <a:gd name="connsiteX18" fmla="*/ 5533333 w 6666865"/>
                                  <a:gd name="connsiteY18" fmla="*/ 1457106 h 1546860"/>
                                  <a:gd name="connsiteX19" fmla="*/ 5374785 w 6666865"/>
                                  <a:gd name="connsiteY19" fmla="*/ 1469927 h 1546860"/>
                                  <a:gd name="connsiteX20" fmla="*/ 5327221 w 6666865"/>
                                  <a:gd name="connsiteY20" fmla="*/ 1482749 h 1546860"/>
                                  <a:gd name="connsiteX21" fmla="*/ 5263801 w 6666865"/>
                                  <a:gd name="connsiteY21" fmla="*/ 1469927 h 1546860"/>
                                  <a:gd name="connsiteX22" fmla="*/ 5168672 w 6666865"/>
                                  <a:gd name="connsiteY22" fmla="*/ 1482749 h 1546860"/>
                                  <a:gd name="connsiteX23" fmla="*/ 5073544 w 6666865"/>
                                  <a:gd name="connsiteY23" fmla="*/ 1495572 h 1546860"/>
                                  <a:gd name="connsiteX24" fmla="*/ 5025979 w 6666865"/>
                                  <a:gd name="connsiteY24" fmla="*/ 1482749 h 1546860"/>
                                  <a:gd name="connsiteX25" fmla="*/ 4894438 w 6666865"/>
                                  <a:gd name="connsiteY25" fmla="*/ 1482951 h 1546860"/>
                                  <a:gd name="connsiteX26" fmla="*/ 4756446 w 6666865"/>
                                  <a:gd name="connsiteY26" fmla="*/ 1444283 h 1546860"/>
                                  <a:gd name="connsiteX27" fmla="*/ 4566189 w 6666865"/>
                                  <a:gd name="connsiteY27" fmla="*/ 1457106 h 1546860"/>
                                  <a:gd name="connsiteX28" fmla="*/ 4518624 w 6666865"/>
                                  <a:gd name="connsiteY28" fmla="*/ 1469927 h 1546860"/>
                                  <a:gd name="connsiteX29" fmla="*/ 4471061 w 6666865"/>
                                  <a:gd name="connsiteY29" fmla="*/ 1457106 h 1546860"/>
                                  <a:gd name="connsiteX30" fmla="*/ 4375931 w 6666865"/>
                                  <a:gd name="connsiteY30" fmla="*/ 1469927 h 1546860"/>
                                  <a:gd name="connsiteX31" fmla="*/ 4249093 w 6666865"/>
                                  <a:gd name="connsiteY31" fmla="*/ 1457106 h 1546860"/>
                                  <a:gd name="connsiteX32" fmla="*/ 4201528 w 6666865"/>
                                  <a:gd name="connsiteY32" fmla="*/ 1444283 h 1546860"/>
                                  <a:gd name="connsiteX33" fmla="*/ 4153963 w 6666865"/>
                                  <a:gd name="connsiteY33" fmla="*/ 1469927 h 1546860"/>
                                  <a:gd name="connsiteX34" fmla="*/ 4042979 w 6666865"/>
                                  <a:gd name="connsiteY34" fmla="*/ 1495572 h 1546860"/>
                                  <a:gd name="connsiteX35" fmla="*/ 3995416 w 6666865"/>
                                  <a:gd name="connsiteY35" fmla="*/ 1508394 h 1546860"/>
                                  <a:gd name="connsiteX36" fmla="*/ 3900286 w 6666865"/>
                                  <a:gd name="connsiteY36" fmla="*/ 1534037 h 1546860"/>
                                  <a:gd name="connsiteX37" fmla="*/ 3678318 w 6666865"/>
                                  <a:gd name="connsiteY37" fmla="*/ 1546860 h 1546860"/>
                                  <a:gd name="connsiteX38" fmla="*/ 3551480 w 6666865"/>
                                  <a:gd name="connsiteY38" fmla="*/ 1521215 h 1546860"/>
                                  <a:gd name="connsiteX39" fmla="*/ 3503915 w 6666865"/>
                                  <a:gd name="connsiteY39" fmla="*/ 1508394 h 1546860"/>
                                  <a:gd name="connsiteX40" fmla="*/ 3377077 w 6666865"/>
                                  <a:gd name="connsiteY40" fmla="*/ 1482749 h 1546860"/>
                                  <a:gd name="connsiteX41" fmla="*/ 3329514 w 6666865"/>
                                  <a:gd name="connsiteY41" fmla="*/ 1495572 h 1546860"/>
                                  <a:gd name="connsiteX42" fmla="*/ 3281949 w 6666865"/>
                                  <a:gd name="connsiteY42" fmla="*/ 1521215 h 1546860"/>
                                  <a:gd name="connsiteX43" fmla="*/ 3186819 w 6666865"/>
                                  <a:gd name="connsiteY43" fmla="*/ 1534037 h 1546860"/>
                                  <a:gd name="connsiteX44" fmla="*/ 3075835 w 6666865"/>
                                  <a:gd name="connsiteY44" fmla="*/ 1521215 h 1546860"/>
                                  <a:gd name="connsiteX45" fmla="*/ 2885578 w 6666865"/>
                                  <a:gd name="connsiteY45" fmla="*/ 1495572 h 1546860"/>
                                  <a:gd name="connsiteX46" fmla="*/ 2838013 w 6666865"/>
                                  <a:gd name="connsiteY46" fmla="*/ 1469927 h 1546860"/>
                                  <a:gd name="connsiteX47" fmla="*/ 2774594 w 6666865"/>
                                  <a:gd name="connsiteY47" fmla="*/ 1457106 h 1546860"/>
                                  <a:gd name="connsiteX48" fmla="*/ 2679466 w 6666865"/>
                                  <a:gd name="connsiteY48" fmla="*/ 1444283 h 1546860"/>
                                  <a:gd name="connsiteX49" fmla="*/ 2520917 w 6666865"/>
                                  <a:gd name="connsiteY49" fmla="*/ 1418639 h 1546860"/>
                                  <a:gd name="connsiteX50" fmla="*/ 2473352 w 6666865"/>
                                  <a:gd name="connsiteY50" fmla="*/ 1431461 h 1546860"/>
                                  <a:gd name="connsiteX51" fmla="*/ 2314805 w 6666865"/>
                                  <a:gd name="connsiteY51" fmla="*/ 1444283 h 1546860"/>
                                  <a:gd name="connsiteX52" fmla="*/ 2267240 w 6666865"/>
                                  <a:gd name="connsiteY52" fmla="*/ 1457106 h 1546860"/>
                                  <a:gd name="connsiteX53" fmla="*/ 2219675 w 6666865"/>
                                  <a:gd name="connsiteY53" fmla="*/ 1444283 h 1546860"/>
                                  <a:gd name="connsiteX54" fmla="*/ 2172110 w 6666865"/>
                                  <a:gd name="connsiteY54" fmla="*/ 1457106 h 1546860"/>
                                  <a:gd name="connsiteX55" fmla="*/ 2124547 w 6666865"/>
                                  <a:gd name="connsiteY55" fmla="*/ 1444283 h 1546860"/>
                                  <a:gd name="connsiteX56" fmla="*/ 1997707 w 6666865"/>
                                  <a:gd name="connsiteY56" fmla="*/ 1431461 h 1546860"/>
                                  <a:gd name="connsiteX57" fmla="*/ 1807450 w 6666865"/>
                                  <a:gd name="connsiteY57" fmla="*/ 1444283 h 1546860"/>
                                  <a:gd name="connsiteX58" fmla="*/ 1759886 w 6666865"/>
                                  <a:gd name="connsiteY58" fmla="*/ 1431461 h 1546860"/>
                                  <a:gd name="connsiteX59" fmla="*/ 1696466 w 6666865"/>
                                  <a:gd name="connsiteY59" fmla="*/ 1418639 h 1546860"/>
                                  <a:gd name="connsiteX60" fmla="*/ 1553773 w 6666865"/>
                                  <a:gd name="connsiteY60" fmla="*/ 1469927 h 1546860"/>
                                  <a:gd name="connsiteX61" fmla="*/ 1458645 w 6666865"/>
                                  <a:gd name="connsiteY61" fmla="*/ 1444283 h 1546860"/>
                                  <a:gd name="connsiteX62" fmla="*/ 1252531 w 6666865"/>
                                  <a:gd name="connsiteY62" fmla="*/ 1431461 h 1546860"/>
                                  <a:gd name="connsiteX63" fmla="*/ 1204966 w 6666865"/>
                                  <a:gd name="connsiteY63" fmla="*/ 1444283 h 1546860"/>
                                  <a:gd name="connsiteX64" fmla="*/ 1125693 w 6666865"/>
                                  <a:gd name="connsiteY64" fmla="*/ 1457106 h 1546860"/>
                                  <a:gd name="connsiteX65" fmla="*/ 983000 w 6666865"/>
                                  <a:gd name="connsiteY65" fmla="*/ 1444283 h 1546860"/>
                                  <a:gd name="connsiteX66" fmla="*/ 935435 w 6666865"/>
                                  <a:gd name="connsiteY66" fmla="*/ 1418639 h 1546860"/>
                                  <a:gd name="connsiteX67" fmla="*/ 872016 w 6666865"/>
                                  <a:gd name="connsiteY67" fmla="*/ 1405817 h 1546860"/>
                                  <a:gd name="connsiteX68" fmla="*/ 776887 w 6666865"/>
                                  <a:gd name="connsiteY68" fmla="*/ 1444283 h 1546860"/>
                                  <a:gd name="connsiteX69" fmla="*/ 618339 w 6666865"/>
                                  <a:gd name="connsiteY69" fmla="*/ 1482749 h 1546860"/>
                                  <a:gd name="connsiteX70" fmla="*/ 428080 w 6666865"/>
                                  <a:gd name="connsiteY70" fmla="*/ 1495572 h 1546860"/>
                                  <a:gd name="connsiteX71" fmla="*/ 190258 w 6666865"/>
                                  <a:gd name="connsiteY71" fmla="*/ 1508394 h 1546860"/>
                                  <a:gd name="connsiteX72" fmla="*/ 95130 w 6666865"/>
                                  <a:gd name="connsiteY72" fmla="*/ 1482749 h 1546860"/>
                                  <a:gd name="connsiteX73" fmla="*/ 0 w 6666865"/>
                                  <a:gd name="connsiteY73" fmla="*/ 1418639 h 1546860"/>
                                  <a:gd name="connsiteX74" fmla="*/ 0 w 6666865"/>
                                  <a:gd name="connsiteY74" fmla="*/ 1190963 h 1546860"/>
                                  <a:gd name="connsiteX75" fmla="*/ 1270 w 6666865"/>
                                  <a:gd name="connsiteY75" fmla="*/ 1190913 h 1546860"/>
                                  <a:gd name="connsiteX76" fmla="*/ 1270 w 6666865"/>
                                  <a:gd name="connsiteY76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1408 w 6666865"/>
                                  <a:gd name="connsiteY12" fmla="*/ 1452734 h 1546860"/>
                                  <a:gd name="connsiteX13" fmla="*/ 6103908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37071 w 6666865"/>
                                  <a:gd name="connsiteY16" fmla="*/ 1408129 h 1546860"/>
                                  <a:gd name="connsiteX17" fmla="*/ 5668830 w 6666865"/>
                                  <a:gd name="connsiteY17" fmla="*/ 1428182 h 1546860"/>
                                  <a:gd name="connsiteX18" fmla="*/ 5533333 w 6666865"/>
                                  <a:gd name="connsiteY18" fmla="*/ 1457106 h 1546860"/>
                                  <a:gd name="connsiteX19" fmla="*/ 5374785 w 6666865"/>
                                  <a:gd name="connsiteY19" fmla="*/ 1469927 h 1546860"/>
                                  <a:gd name="connsiteX20" fmla="*/ 5327221 w 6666865"/>
                                  <a:gd name="connsiteY20" fmla="*/ 1482749 h 1546860"/>
                                  <a:gd name="connsiteX21" fmla="*/ 5263801 w 6666865"/>
                                  <a:gd name="connsiteY21" fmla="*/ 1469927 h 1546860"/>
                                  <a:gd name="connsiteX22" fmla="*/ 5168672 w 6666865"/>
                                  <a:gd name="connsiteY22" fmla="*/ 1482749 h 1546860"/>
                                  <a:gd name="connsiteX23" fmla="*/ 5073544 w 6666865"/>
                                  <a:gd name="connsiteY23" fmla="*/ 1495572 h 1546860"/>
                                  <a:gd name="connsiteX24" fmla="*/ 5025979 w 6666865"/>
                                  <a:gd name="connsiteY24" fmla="*/ 1482749 h 1546860"/>
                                  <a:gd name="connsiteX25" fmla="*/ 4894438 w 6666865"/>
                                  <a:gd name="connsiteY25" fmla="*/ 1482951 h 1546860"/>
                                  <a:gd name="connsiteX26" fmla="*/ 4756446 w 6666865"/>
                                  <a:gd name="connsiteY26" fmla="*/ 1444283 h 1546860"/>
                                  <a:gd name="connsiteX27" fmla="*/ 4566189 w 6666865"/>
                                  <a:gd name="connsiteY27" fmla="*/ 1457106 h 1546860"/>
                                  <a:gd name="connsiteX28" fmla="*/ 4518624 w 6666865"/>
                                  <a:gd name="connsiteY28" fmla="*/ 1469927 h 1546860"/>
                                  <a:gd name="connsiteX29" fmla="*/ 4471061 w 6666865"/>
                                  <a:gd name="connsiteY29" fmla="*/ 1457106 h 1546860"/>
                                  <a:gd name="connsiteX30" fmla="*/ 4375931 w 6666865"/>
                                  <a:gd name="connsiteY30" fmla="*/ 1469927 h 1546860"/>
                                  <a:gd name="connsiteX31" fmla="*/ 4249093 w 6666865"/>
                                  <a:gd name="connsiteY31" fmla="*/ 1457106 h 1546860"/>
                                  <a:gd name="connsiteX32" fmla="*/ 4201528 w 6666865"/>
                                  <a:gd name="connsiteY32" fmla="*/ 1444283 h 1546860"/>
                                  <a:gd name="connsiteX33" fmla="*/ 4153963 w 6666865"/>
                                  <a:gd name="connsiteY33" fmla="*/ 1469927 h 1546860"/>
                                  <a:gd name="connsiteX34" fmla="*/ 4042979 w 6666865"/>
                                  <a:gd name="connsiteY34" fmla="*/ 1495572 h 1546860"/>
                                  <a:gd name="connsiteX35" fmla="*/ 3995416 w 6666865"/>
                                  <a:gd name="connsiteY35" fmla="*/ 1508394 h 1546860"/>
                                  <a:gd name="connsiteX36" fmla="*/ 3900286 w 6666865"/>
                                  <a:gd name="connsiteY36" fmla="*/ 1534037 h 1546860"/>
                                  <a:gd name="connsiteX37" fmla="*/ 3678318 w 6666865"/>
                                  <a:gd name="connsiteY37" fmla="*/ 1546860 h 1546860"/>
                                  <a:gd name="connsiteX38" fmla="*/ 3551480 w 6666865"/>
                                  <a:gd name="connsiteY38" fmla="*/ 1521215 h 1546860"/>
                                  <a:gd name="connsiteX39" fmla="*/ 3503915 w 6666865"/>
                                  <a:gd name="connsiteY39" fmla="*/ 1508394 h 1546860"/>
                                  <a:gd name="connsiteX40" fmla="*/ 3377077 w 6666865"/>
                                  <a:gd name="connsiteY40" fmla="*/ 1482749 h 1546860"/>
                                  <a:gd name="connsiteX41" fmla="*/ 3329514 w 6666865"/>
                                  <a:gd name="connsiteY41" fmla="*/ 1495572 h 1546860"/>
                                  <a:gd name="connsiteX42" fmla="*/ 3281949 w 6666865"/>
                                  <a:gd name="connsiteY42" fmla="*/ 1521215 h 1546860"/>
                                  <a:gd name="connsiteX43" fmla="*/ 3186819 w 6666865"/>
                                  <a:gd name="connsiteY43" fmla="*/ 1534037 h 1546860"/>
                                  <a:gd name="connsiteX44" fmla="*/ 3075835 w 6666865"/>
                                  <a:gd name="connsiteY44" fmla="*/ 1521215 h 1546860"/>
                                  <a:gd name="connsiteX45" fmla="*/ 2885578 w 6666865"/>
                                  <a:gd name="connsiteY45" fmla="*/ 1495572 h 1546860"/>
                                  <a:gd name="connsiteX46" fmla="*/ 2838013 w 6666865"/>
                                  <a:gd name="connsiteY46" fmla="*/ 1469927 h 1546860"/>
                                  <a:gd name="connsiteX47" fmla="*/ 2774594 w 6666865"/>
                                  <a:gd name="connsiteY47" fmla="*/ 1457106 h 1546860"/>
                                  <a:gd name="connsiteX48" fmla="*/ 2679466 w 6666865"/>
                                  <a:gd name="connsiteY48" fmla="*/ 1444283 h 1546860"/>
                                  <a:gd name="connsiteX49" fmla="*/ 2520917 w 6666865"/>
                                  <a:gd name="connsiteY49" fmla="*/ 1418639 h 1546860"/>
                                  <a:gd name="connsiteX50" fmla="*/ 2473352 w 6666865"/>
                                  <a:gd name="connsiteY50" fmla="*/ 1431461 h 1546860"/>
                                  <a:gd name="connsiteX51" fmla="*/ 2314805 w 6666865"/>
                                  <a:gd name="connsiteY51" fmla="*/ 1444283 h 1546860"/>
                                  <a:gd name="connsiteX52" fmla="*/ 2267240 w 6666865"/>
                                  <a:gd name="connsiteY52" fmla="*/ 1457106 h 1546860"/>
                                  <a:gd name="connsiteX53" fmla="*/ 2219675 w 6666865"/>
                                  <a:gd name="connsiteY53" fmla="*/ 1444283 h 1546860"/>
                                  <a:gd name="connsiteX54" fmla="*/ 2172110 w 6666865"/>
                                  <a:gd name="connsiteY54" fmla="*/ 1457106 h 1546860"/>
                                  <a:gd name="connsiteX55" fmla="*/ 2124547 w 6666865"/>
                                  <a:gd name="connsiteY55" fmla="*/ 1444283 h 1546860"/>
                                  <a:gd name="connsiteX56" fmla="*/ 1997707 w 6666865"/>
                                  <a:gd name="connsiteY56" fmla="*/ 1431461 h 1546860"/>
                                  <a:gd name="connsiteX57" fmla="*/ 1807450 w 6666865"/>
                                  <a:gd name="connsiteY57" fmla="*/ 1444283 h 1546860"/>
                                  <a:gd name="connsiteX58" fmla="*/ 1759886 w 6666865"/>
                                  <a:gd name="connsiteY58" fmla="*/ 1431461 h 1546860"/>
                                  <a:gd name="connsiteX59" fmla="*/ 1696466 w 6666865"/>
                                  <a:gd name="connsiteY59" fmla="*/ 1418639 h 1546860"/>
                                  <a:gd name="connsiteX60" fmla="*/ 1553773 w 6666865"/>
                                  <a:gd name="connsiteY60" fmla="*/ 1469927 h 1546860"/>
                                  <a:gd name="connsiteX61" fmla="*/ 1458645 w 6666865"/>
                                  <a:gd name="connsiteY61" fmla="*/ 1444283 h 1546860"/>
                                  <a:gd name="connsiteX62" fmla="*/ 1252531 w 6666865"/>
                                  <a:gd name="connsiteY62" fmla="*/ 1431461 h 1546860"/>
                                  <a:gd name="connsiteX63" fmla="*/ 1204966 w 6666865"/>
                                  <a:gd name="connsiteY63" fmla="*/ 1444283 h 1546860"/>
                                  <a:gd name="connsiteX64" fmla="*/ 1125693 w 6666865"/>
                                  <a:gd name="connsiteY64" fmla="*/ 1457106 h 1546860"/>
                                  <a:gd name="connsiteX65" fmla="*/ 983000 w 6666865"/>
                                  <a:gd name="connsiteY65" fmla="*/ 1444283 h 1546860"/>
                                  <a:gd name="connsiteX66" fmla="*/ 935435 w 6666865"/>
                                  <a:gd name="connsiteY66" fmla="*/ 1418639 h 1546860"/>
                                  <a:gd name="connsiteX67" fmla="*/ 872016 w 6666865"/>
                                  <a:gd name="connsiteY67" fmla="*/ 1405817 h 1546860"/>
                                  <a:gd name="connsiteX68" fmla="*/ 776887 w 6666865"/>
                                  <a:gd name="connsiteY68" fmla="*/ 1444283 h 1546860"/>
                                  <a:gd name="connsiteX69" fmla="*/ 618339 w 6666865"/>
                                  <a:gd name="connsiteY69" fmla="*/ 1482749 h 1546860"/>
                                  <a:gd name="connsiteX70" fmla="*/ 428080 w 6666865"/>
                                  <a:gd name="connsiteY70" fmla="*/ 1495572 h 1546860"/>
                                  <a:gd name="connsiteX71" fmla="*/ 190258 w 6666865"/>
                                  <a:gd name="connsiteY71" fmla="*/ 1508394 h 1546860"/>
                                  <a:gd name="connsiteX72" fmla="*/ 95130 w 6666865"/>
                                  <a:gd name="connsiteY72" fmla="*/ 1482749 h 1546860"/>
                                  <a:gd name="connsiteX73" fmla="*/ 0 w 6666865"/>
                                  <a:gd name="connsiteY73" fmla="*/ 1418639 h 1546860"/>
                                  <a:gd name="connsiteX74" fmla="*/ 0 w 6666865"/>
                                  <a:gd name="connsiteY74" fmla="*/ 1190963 h 1546860"/>
                                  <a:gd name="connsiteX75" fmla="*/ 1270 w 6666865"/>
                                  <a:gd name="connsiteY75" fmla="*/ 1190913 h 1546860"/>
                                  <a:gd name="connsiteX76" fmla="*/ 1270 w 6666865"/>
                                  <a:gd name="connsiteY76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1408 w 6666865"/>
                                  <a:gd name="connsiteY12" fmla="*/ 1452734 h 1546860"/>
                                  <a:gd name="connsiteX13" fmla="*/ 6107908 w 6666865"/>
                                  <a:gd name="connsiteY13" fmla="*/ 1500213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37071 w 6666865"/>
                                  <a:gd name="connsiteY16" fmla="*/ 1408129 h 1546860"/>
                                  <a:gd name="connsiteX17" fmla="*/ 5668830 w 6666865"/>
                                  <a:gd name="connsiteY17" fmla="*/ 1428182 h 1546860"/>
                                  <a:gd name="connsiteX18" fmla="*/ 5533333 w 6666865"/>
                                  <a:gd name="connsiteY18" fmla="*/ 1457106 h 1546860"/>
                                  <a:gd name="connsiteX19" fmla="*/ 5374785 w 6666865"/>
                                  <a:gd name="connsiteY19" fmla="*/ 1469927 h 1546860"/>
                                  <a:gd name="connsiteX20" fmla="*/ 5327221 w 6666865"/>
                                  <a:gd name="connsiteY20" fmla="*/ 1482749 h 1546860"/>
                                  <a:gd name="connsiteX21" fmla="*/ 5263801 w 6666865"/>
                                  <a:gd name="connsiteY21" fmla="*/ 1469927 h 1546860"/>
                                  <a:gd name="connsiteX22" fmla="*/ 5168672 w 6666865"/>
                                  <a:gd name="connsiteY22" fmla="*/ 1482749 h 1546860"/>
                                  <a:gd name="connsiteX23" fmla="*/ 5073544 w 6666865"/>
                                  <a:gd name="connsiteY23" fmla="*/ 1495572 h 1546860"/>
                                  <a:gd name="connsiteX24" fmla="*/ 5025979 w 6666865"/>
                                  <a:gd name="connsiteY24" fmla="*/ 1482749 h 1546860"/>
                                  <a:gd name="connsiteX25" fmla="*/ 4894438 w 6666865"/>
                                  <a:gd name="connsiteY25" fmla="*/ 1482951 h 1546860"/>
                                  <a:gd name="connsiteX26" fmla="*/ 4756446 w 6666865"/>
                                  <a:gd name="connsiteY26" fmla="*/ 1444283 h 1546860"/>
                                  <a:gd name="connsiteX27" fmla="*/ 4566189 w 6666865"/>
                                  <a:gd name="connsiteY27" fmla="*/ 1457106 h 1546860"/>
                                  <a:gd name="connsiteX28" fmla="*/ 4518624 w 6666865"/>
                                  <a:gd name="connsiteY28" fmla="*/ 1469927 h 1546860"/>
                                  <a:gd name="connsiteX29" fmla="*/ 4471061 w 6666865"/>
                                  <a:gd name="connsiteY29" fmla="*/ 1457106 h 1546860"/>
                                  <a:gd name="connsiteX30" fmla="*/ 4375931 w 6666865"/>
                                  <a:gd name="connsiteY30" fmla="*/ 1469927 h 1546860"/>
                                  <a:gd name="connsiteX31" fmla="*/ 4249093 w 6666865"/>
                                  <a:gd name="connsiteY31" fmla="*/ 1457106 h 1546860"/>
                                  <a:gd name="connsiteX32" fmla="*/ 4201528 w 6666865"/>
                                  <a:gd name="connsiteY32" fmla="*/ 1444283 h 1546860"/>
                                  <a:gd name="connsiteX33" fmla="*/ 4153963 w 6666865"/>
                                  <a:gd name="connsiteY33" fmla="*/ 1469927 h 1546860"/>
                                  <a:gd name="connsiteX34" fmla="*/ 4042979 w 6666865"/>
                                  <a:gd name="connsiteY34" fmla="*/ 1495572 h 1546860"/>
                                  <a:gd name="connsiteX35" fmla="*/ 3995416 w 6666865"/>
                                  <a:gd name="connsiteY35" fmla="*/ 1508394 h 1546860"/>
                                  <a:gd name="connsiteX36" fmla="*/ 3900286 w 6666865"/>
                                  <a:gd name="connsiteY36" fmla="*/ 1534037 h 1546860"/>
                                  <a:gd name="connsiteX37" fmla="*/ 3678318 w 6666865"/>
                                  <a:gd name="connsiteY37" fmla="*/ 1546860 h 1546860"/>
                                  <a:gd name="connsiteX38" fmla="*/ 3551480 w 6666865"/>
                                  <a:gd name="connsiteY38" fmla="*/ 1521215 h 1546860"/>
                                  <a:gd name="connsiteX39" fmla="*/ 3503915 w 6666865"/>
                                  <a:gd name="connsiteY39" fmla="*/ 1508394 h 1546860"/>
                                  <a:gd name="connsiteX40" fmla="*/ 3377077 w 6666865"/>
                                  <a:gd name="connsiteY40" fmla="*/ 1482749 h 1546860"/>
                                  <a:gd name="connsiteX41" fmla="*/ 3329514 w 6666865"/>
                                  <a:gd name="connsiteY41" fmla="*/ 1495572 h 1546860"/>
                                  <a:gd name="connsiteX42" fmla="*/ 3281949 w 6666865"/>
                                  <a:gd name="connsiteY42" fmla="*/ 1521215 h 1546860"/>
                                  <a:gd name="connsiteX43" fmla="*/ 3186819 w 6666865"/>
                                  <a:gd name="connsiteY43" fmla="*/ 1534037 h 1546860"/>
                                  <a:gd name="connsiteX44" fmla="*/ 3075835 w 6666865"/>
                                  <a:gd name="connsiteY44" fmla="*/ 1521215 h 1546860"/>
                                  <a:gd name="connsiteX45" fmla="*/ 2885578 w 6666865"/>
                                  <a:gd name="connsiteY45" fmla="*/ 1495572 h 1546860"/>
                                  <a:gd name="connsiteX46" fmla="*/ 2838013 w 6666865"/>
                                  <a:gd name="connsiteY46" fmla="*/ 1469927 h 1546860"/>
                                  <a:gd name="connsiteX47" fmla="*/ 2774594 w 6666865"/>
                                  <a:gd name="connsiteY47" fmla="*/ 1457106 h 1546860"/>
                                  <a:gd name="connsiteX48" fmla="*/ 2679466 w 6666865"/>
                                  <a:gd name="connsiteY48" fmla="*/ 1444283 h 1546860"/>
                                  <a:gd name="connsiteX49" fmla="*/ 2520917 w 6666865"/>
                                  <a:gd name="connsiteY49" fmla="*/ 1418639 h 1546860"/>
                                  <a:gd name="connsiteX50" fmla="*/ 2473352 w 6666865"/>
                                  <a:gd name="connsiteY50" fmla="*/ 1431461 h 1546860"/>
                                  <a:gd name="connsiteX51" fmla="*/ 2314805 w 6666865"/>
                                  <a:gd name="connsiteY51" fmla="*/ 1444283 h 1546860"/>
                                  <a:gd name="connsiteX52" fmla="*/ 2267240 w 6666865"/>
                                  <a:gd name="connsiteY52" fmla="*/ 1457106 h 1546860"/>
                                  <a:gd name="connsiteX53" fmla="*/ 2219675 w 6666865"/>
                                  <a:gd name="connsiteY53" fmla="*/ 1444283 h 1546860"/>
                                  <a:gd name="connsiteX54" fmla="*/ 2172110 w 6666865"/>
                                  <a:gd name="connsiteY54" fmla="*/ 1457106 h 1546860"/>
                                  <a:gd name="connsiteX55" fmla="*/ 2124547 w 6666865"/>
                                  <a:gd name="connsiteY55" fmla="*/ 1444283 h 1546860"/>
                                  <a:gd name="connsiteX56" fmla="*/ 1997707 w 6666865"/>
                                  <a:gd name="connsiteY56" fmla="*/ 1431461 h 1546860"/>
                                  <a:gd name="connsiteX57" fmla="*/ 1807450 w 6666865"/>
                                  <a:gd name="connsiteY57" fmla="*/ 1444283 h 1546860"/>
                                  <a:gd name="connsiteX58" fmla="*/ 1759886 w 6666865"/>
                                  <a:gd name="connsiteY58" fmla="*/ 1431461 h 1546860"/>
                                  <a:gd name="connsiteX59" fmla="*/ 1696466 w 6666865"/>
                                  <a:gd name="connsiteY59" fmla="*/ 1418639 h 1546860"/>
                                  <a:gd name="connsiteX60" fmla="*/ 1553773 w 6666865"/>
                                  <a:gd name="connsiteY60" fmla="*/ 1469927 h 1546860"/>
                                  <a:gd name="connsiteX61" fmla="*/ 1458645 w 6666865"/>
                                  <a:gd name="connsiteY61" fmla="*/ 1444283 h 1546860"/>
                                  <a:gd name="connsiteX62" fmla="*/ 1252531 w 6666865"/>
                                  <a:gd name="connsiteY62" fmla="*/ 1431461 h 1546860"/>
                                  <a:gd name="connsiteX63" fmla="*/ 1204966 w 6666865"/>
                                  <a:gd name="connsiteY63" fmla="*/ 1444283 h 1546860"/>
                                  <a:gd name="connsiteX64" fmla="*/ 1125693 w 6666865"/>
                                  <a:gd name="connsiteY64" fmla="*/ 1457106 h 1546860"/>
                                  <a:gd name="connsiteX65" fmla="*/ 983000 w 6666865"/>
                                  <a:gd name="connsiteY65" fmla="*/ 1444283 h 1546860"/>
                                  <a:gd name="connsiteX66" fmla="*/ 935435 w 6666865"/>
                                  <a:gd name="connsiteY66" fmla="*/ 1418639 h 1546860"/>
                                  <a:gd name="connsiteX67" fmla="*/ 872016 w 6666865"/>
                                  <a:gd name="connsiteY67" fmla="*/ 1405817 h 1546860"/>
                                  <a:gd name="connsiteX68" fmla="*/ 776887 w 6666865"/>
                                  <a:gd name="connsiteY68" fmla="*/ 1444283 h 1546860"/>
                                  <a:gd name="connsiteX69" fmla="*/ 618339 w 6666865"/>
                                  <a:gd name="connsiteY69" fmla="*/ 1482749 h 1546860"/>
                                  <a:gd name="connsiteX70" fmla="*/ 428080 w 6666865"/>
                                  <a:gd name="connsiteY70" fmla="*/ 1495572 h 1546860"/>
                                  <a:gd name="connsiteX71" fmla="*/ 190258 w 6666865"/>
                                  <a:gd name="connsiteY71" fmla="*/ 1508394 h 1546860"/>
                                  <a:gd name="connsiteX72" fmla="*/ 95130 w 6666865"/>
                                  <a:gd name="connsiteY72" fmla="*/ 1482749 h 1546860"/>
                                  <a:gd name="connsiteX73" fmla="*/ 0 w 6666865"/>
                                  <a:gd name="connsiteY73" fmla="*/ 1418639 h 1546860"/>
                                  <a:gd name="connsiteX74" fmla="*/ 0 w 6666865"/>
                                  <a:gd name="connsiteY74" fmla="*/ 1190963 h 1546860"/>
                                  <a:gd name="connsiteX75" fmla="*/ 1270 w 6666865"/>
                                  <a:gd name="connsiteY75" fmla="*/ 1190913 h 1546860"/>
                                  <a:gd name="connsiteX76" fmla="*/ 1270 w 6666865"/>
                                  <a:gd name="connsiteY76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1408 w 6666865"/>
                                  <a:gd name="connsiteY12" fmla="*/ 1452734 h 1546860"/>
                                  <a:gd name="connsiteX13" fmla="*/ 6107908 w 6666865"/>
                                  <a:gd name="connsiteY13" fmla="*/ 1500213 h 1546860"/>
                                  <a:gd name="connsiteX14" fmla="*/ 5930931 w 6666865"/>
                                  <a:gd name="connsiteY14" fmla="*/ 1469236 h 1546860"/>
                                  <a:gd name="connsiteX15" fmla="*/ 5802865 w 6666865"/>
                                  <a:gd name="connsiteY15" fmla="*/ 1431461 h 1546860"/>
                                  <a:gd name="connsiteX16" fmla="*/ 5737071 w 6666865"/>
                                  <a:gd name="connsiteY16" fmla="*/ 1408129 h 1546860"/>
                                  <a:gd name="connsiteX17" fmla="*/ 5668830 w 6666865"/>
                                  <a:gd name="connsiteY17" fmla="*/ 1428182 h 1546860"/>
                                  <a:gd name="connsiteX18" fmla="*/ 5533333 w 6666865"/>
                                  <a:gd name="connsiteY18" fmla="*/ 1457106 h 1546860"/>
                                  <a:gd name="connsiteX19" fmla="*/ 5374785 w 6666865"/>
                                  <a:gd name="connsiteY19" fmla="*/ 1469927 h 1546860"/>
                                  <a:gd name="connsiteX20" fmla="*/ 5327221 w 6666865"/>
                                  <a:gd name="connsiteY20" fmla="*/ 1482749 h 1546860"/>
                                  <a:gd name="connsiteX21" fmla="*/ 5263801 w 6666865"/>
                                  <a:gd name="connsiteY21" fmla="*/ 1469927 h 1546860"/>
                                  <a:gd name="connsiteX22" fmla="*/ 5168672 w 6666865"/>
                                  <a:gd name="connsiteY22" fmla="*/ 1482749 h 1546860"/>
                                  <a:gd name="connsiteX23" fmla="*/ 5073544 w 6666865"/>
                                  <a:gd name="connsiteY23" fmla="*/ 1495572 h 1546860"/>
                                  <a:gd name="connsiteX24" fmla="*/ 5025979 w 6666865"/>
                                  <a:gd name="connsiteY24" fmla="*/ 1482749 h 1546860"/>
                                  <a:gd name="connsiteX25" fmla="*/ 4894438 w 6666865"/>
                                  <a:gd name="connsiteY25" fmla="*/ 1482951 h 1546860"/>
                                  <a:gd name="connsiteX26" fmla="*/ 4756446 w 6666865"/>
                                  <a:gd name="connsiteY26" fmla="*/ 1444283 h 1546860"/>
                                  <a:gd name="connsiteX27" fmla="*/ 4566189 w 6666865"/>
                                  <a:gd name="connsiteY27" fmla="*/ 1457106 h 1546860"/>
                                  <a:gd name="connsiteX28" fmla="*/ 4518624 w 6666865"/>
                                  <a:gd name="connsiteY28" fmla="*/ 1469927 h 1546860"/>
                                  <a:gd name="connsiteX29" fmla="*/ 4471061 w 6666865"/>
                                  <a:gd name="connsiteY29" fmla="*/ 1457106 h 1546860"/>
                                  <a:gd name="connsiteX30" fmla="*/ 4375931 w 6666865"/>
                                  <a:gd name="connsiteY30" fmla="*/ 1469927 h 1546860"/>
                                  <a:gd name="connsiteX31" fmla="*/ 4249093 w 6666865"/>
                                  <a:gd name="connsiteY31" fmla="*/ 1457106 h 1546860"/>
                                  <a:gd name="connsiteX32" fmla="*/ 4201528 w 6666865"/>
                                  <a:gd name="connsiteY32" fmla="*/ 1444283 h 1546860"/>
                                  <a:gd name="connsiteX33" fmla="*/ 4153963 w 6666865"/>
                                  <a:gd name="connsiteY33" fmla="*/ 1469927 h 1546860"/>
                                  <a:gd name="connsiteX34" fmla="*/ 4042979 w 6666865"/>
                                  <a:gd name="connsiteY34" fmla="*/ 1495572 h 1546860"/>
                                  <a:gd name="connsiteX35" fmla="*/ 3995416 w 6666865"/>
                                  <a:gd name="connsiteY35" fmla="*/ 1508394 h 1546860"/>
                                  <a:gd name="connsiteX36" fmla="*/ 3900286 w 6666865"/>
                                  <a:gd name="connsiteY36" fmla="*/ 1534037 h 1546860"/>
                                  <a:gd name="connsiteX37" fmla="*/ 3678318 w 6666865"/>
                                  <a:gd name="connsiteY37" fmla="*/ 1546860 h 1546860"/>
                                  <a:gd name="connsiteX38" fmla="*/ 3551480 w 6666865"/>
                                  <a:gd name="connsiteY38" fmla="*/ 1521215 h 1546860"/>
                                  <a:gd name="connsiteX39" fmla="*/ 3503915 w 6666865"/>
                                  <a:gd name="connsiteY39" fmla="*/ 1508394 h 1546860"/>
                                  <a:gd name="connsiteX40" fmla="*/ 3377077 w 6666865"/>
                                  <a:gd name="connsiteY40" fmla="*/ 1482749 h 1546860"/>
                                  <a:gd name="connsiteX41" fmla="*/ 3329514 w 6666865"/>
                                  <a:gd name="connsiteY41" fmla="*/ 1495572 h 1546860"/>
                                  <a:gd name="connsiteX42" fmla="*/ 3281949 w 6666865"/>
                                  <a:gd name="connsiteY42" fmla="*/ 1521215 h 1546860"/>
                                  <a:gd name="connsiteX43" fmla="*/ 3186819 w 6666865"/>
                                  <a:gd name="connsiteY43" fmla="*/ 1534037 h 1546860"/>
                                  <a:gd name="connsiteX44" fmla="*/ 3075835 w 6666865"/>
                                  <a:gd name="connsiteY44" fmla="*/ 1521215 h 1546860"/>
                                  <a:gd name="connsiteX45" fmla="*/ 2885578 w 6666865"/>
                                  <a:gd name="connsiteY45" fmla="*/ 1495572 h 1546860"/>
                                  <a:gd name="connsiteX46" fmla="*/ 2838013 w 6666865"/>
                                  <a:gd name="connsiteY46" fmla="*/ 1469927 h 1546860"/>
                                  <a:gd name="connsiteX47" fmla="*/ 2774594 w 6666865"/>
                                  <a:gd name="connsiteY47" fmla="*/ 1457106 h 1546860"/>
                                  <a:gd name="connsiteX48" fmla="*/ 2679466 w 6666865"/>
                                  <a:gd name="connsiteY48" fmla="*/ 1444283 h 1546860"/>
                                  <a:gd name="connsiteX49" fmla="*/ 2520917 w 6666865"/>
                                  <a:gd name="connsiteY49" fmla="*/ 1418639 h 1546860"/>
                                  <a:gd name="connsiteX50" fmla="*/ 2473352 w 6666865"/>
                                  <a:gd name="connsiteY50" fmla="*/ 1431461 h 1546860"/>
                                  <a:gd name="connsiteX51" fmla="*/ 2314805 w 6666865"/>
                                  <a:gd name="connsiteY51" fmla="*/ 1444283 h 1546860"/>
                                  <a:gd name="connsiteX52" fmla="*/ 2267240 w 6666865"/>
                                  <a:gd name="connsiteY52" fmla="*/ 1457106 h 1546860"/>
                                  <a:gd name="connsiteX53" fmla="*/ 2219675 w 6666865"/>
                                  <a:gd name="connsiteY53" fmla="*/ 1444283 h 1546860"/>
                                  <a:gd name="connsiteX54" fmla="*/ 2172110 w 6666865"/>
                                  <a:gd name="connsiteY54" fmla="*/ 1457106 h 1546860"/>
                                  <a:gd name="connsiteX55" fmla="*/ 2124547 w 6666865"/>
                                  <a:gd name="connsiteY55" fmla="*/ 1444283 h 1546860"/>
                                  <a:gd name="connsiteX56" fmla="*/ 1997707 w 6666865"/>
                                  <a:gd name="connsiteY56" fmla="*/ 1431461 h 1546860"/>
                                  <a:gd name="connsiteX57" fmla="*/ 1807450 w 6666865"/>
                                  <a:gd name="connsiteY57" fmla="*/ 1444283 h 1546860"/>
                                  <a:gd name="connsiteX58" fmla="*/ 1759886 w 6666865"/>
                                  <a:gd name="connsiteY58" fmla="*/ 1431461 h 1546860"/>
                                  <a:gd name="connsiteX59" fmla="*/ 1696466 w 6666865"/>
                                  <a:gd name="connsiteY59" fmla="*/ 1418639 h 1546860"/>
                                  <a:gd name="connsiteX60" fmla="*/ 1553773 w 6666865"/>
                                  <a:gd name="connsiteY60" fmla="*/ 1469927 h 1546860"/>
                                  <a:gd name="connsiteX61" fmla="*/ 1458645 w 6666865"/>
                                  <a:gd name="connsiteY61" fmla="*/ 1444283 h 1546860"/>
                                  <a:gd name="connsiteX62" fmla="*/ 1252531 w 6666865"/>
                                  <a:gd name="connsiteY62" fmla="*/ 1431461 h 1546860"/>
                                  <a:gd name="connsiteX63" fmla="*/ 1204966 w 6666865"/>
                                  <a:gd name="connsiteY63" fmla="*/ 1444283 h 1546860"/>
                                  <a:gd name="connsiteX64" fmla="*/ 1125693 w 6666865"/>
                                  <a:gd name="connsiteY64" fmla="*/ 1457106 h 1546860"/>
                                  <a:gd name="connsiteX65" fmla="*/ 983000 w 6666865"/>
                                  <a:gd name="connsiteY65" fmla="*/ 1444283 h 1546860"/>
                                  <a:gd name="connsiteX66" fmla="*/ 935435 w 6666865"/>
                                  <a:gd name="connsiteY66" fmla="*/ 1418639 h 1546860"/>
                                  <a:gd name="connsiteX67" fmla="*/ 872016 w 6666865"/>
                                  <a:gd name="connsiteY67" fmla="*/ 1405817 h 1546860"/>
                                  <a:gd name="connsiteX68" fmla="*/ 776887 w 6666865"/>
                                  <a:gd name="connsiteY68" fmla="*/ 1444283 h 1546860"/>
                                  <a:gd name="connsiteX69" fmla="*/ 618339 w 6666865"/>
                                  <a:gd name="connsiteY69" fmla="*/ 1482749 h 1546860"/>
                                  <a:gd name="connsiteX70" fmla="*/ 428080 w 6666865"/>
                                  <a:gd name="connsiteY70" fmla="*/ 1495572 h 1546860"/>
                                  <a:gd name="connsiteX71" fmla="*/ 190258 w 6666865"/>
                                  <a:gd name="connsiteY71" fmla="*/ 1508394 h 1546860"/>
                                  <a:gd name="connsiteX72" fmla="*/ 95130 w 6666865"/>
                                  <a:gd name="connsiteY72" fmla="*/ 1482749 h 1546860"/>
                                  <a:gd name="connsiteX73" fmla="*/ 0 w 6666865"/>
                                  <a:gd name="connsiteY73" fmla="*/ 1418639 h 1546860"/>
                                  <a:gd name="connsiteX74" fmla="*/ 0 w 6666865"/>
                                  <a:gd name="connsiteY74" fmla="*/ 1190963 h 1546860"/>
                                  <a:gd name="connsiteX75" fmla="*/ 1270 w 6666865"/>
                                  <a:gd name="connsiteY75" fmla="*/ 1190913 h 1546860"/>
                                  <a:gd name="connsiteX76" fmla="*/ 1270 w 6666865"/>
                                  <a:gd name="connsiteY76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1408 w 6666865"/>
                                  <a:gd name="connsiteY12" fmla="*/ 1452734 h 1546860"/>
                                  <a:gd name="connsiteX13" fmla="*/ 6107908 w 6666865"/>
                                  <a:gd name="connsiteY13" fmla="*/ 1500213 h 1546860"/>
                                  <a:gd name="connsiteX14" fmla="*/ 5930931 w 6666865"/>
                                  <a:gd name="connsiteY14" fmla="*/ 1469236 h 1546860"/>
                                  <a:gd name="connsiteX15" fmla="*/ 5802865 w 6666865"/>
                                  <a:gd name="connsiteY15" fmla="*/ 1431461 h 1546860"/>
                                  <a:gd name="connsiteX16" fmla="*/ 5737071 w 6666865"/>
                                  <a:gd name="connsiteY16" fmla="*/ 1408129 h 1546860"/>
                                  <a:gd name="connsiteX17" fmla="*/ 5533333 w 6666865"/>
                                  <a:gd name="connsiteY17" fmla="*/ 1457106 h 1546860"/>
                                  <a:gd name="connsiteX18" fmla="*/ 5374785 w 6666865"/>
                                  <a:gd name="connsiteY18" fmla="*/ 1469927 h 1546860"/>
                                  <a:gd name="connsiteX19" fmla="*/ 5327221 w 6666865"/>
                                  <a:gd name="connsiteY19" fmla="*/ 1482749 h 1546860"/>
                                  <a:gd name="connsiteX20" fmla="*/ 5263801 w 6666865"/>
                                  <a:gd name="connsiteY20" fmla="*/ 1469927 h 1546860"/>
                                  <a:gd name="connsiteX21" fmla="*/ 5168672 w 6666865"/>
                                  <a:gd name="connsiteY21" fmla="*/ 1482749 h 1546860"/>
                                  <a:gd name="connsiteX22" fmla="*/ 5073544 w 6666865"/>
                                  <a:gd name="connsiteY22" fmla="*/ 1495572 h 1546860"/>
                                  <a:gd name="connsiteX23" fmla="*/ 5025979 w 6666865"/>
                                  <a:gd name="connsiteY23" fmla="*/ 1482749 h 1546860"/>
                                  <a:gd name="connsiteX24" fmla="*/ 4894438 w 6666865"/>
                                  <a:gd name="connsiteY24" fmla="*/ 1482951 h 1546860"/>
                                  <a:gd name="connsiteX25" fmla="*/ 4756446 w 6666865"/>
                                  <a:gd name="connsiteY25" fmla="*/ 1444283 h 1546860"/>
                                  <a:gd name="connsiteX26" fmla="*/ 4566189 w 6666865"/>
                                  <a:gd name="connsiteY26" fmla="*/ 1457106 h 1546860"/>
                                  <a:gd name="connsiteX27" fmla="*/ 4518624 w 6666865"/>
                                  <a:gd name="connsiteY27" fmla="*/ 1469927 h 1546860"/>
                                  <a:gd name="connsiteX28" fmla="*/ 4471061 w 6666865"/>
                                  <a:gd name="connsiteY28" fmla="*/ 1457106 h 1546860"/>
                                  <a:gd name="connsiteX29" fmla="*/ 4375931 w 6666865"/>
                                  <a:gd name="connsiteY29" fmla="*/ 1469927 h 1546860"/>
                                  <a:gd name="connsiteX30" fmla="*/ 4249093 w 6666865"/>
                                  <a:gd name="connsiteY30" fmla="*/ 1457106 h 1546860"/>
                                  <a:gd name="connsiteX31" fmla="*/ 4201528 w 6666865"/>
                                  <a:gd name="connsiteY31" fmla="*/ 1444283 h 1546860"/>
                                  <a:gd name="connsiteX32" fmla="*/ 4153963 w 6666865"/>
                                  <a:gd name="connsiteY32" fmla="*/ 1469927 h 1546860"/>
                                  <a:gd name="connsiteX33" fmla="*/ 4042979 w 6666865"/>
                                  <a:gd name="connsiteY33" fmla="*/ 1495572 h 1546860"/>
                                  <a:gd name="connsiteX34" fmla="*/ 3995416 w 6666865"/>
                                  <a:gd name="connsiteY34" fmla="*/ 1508394 h 1546860"/>
                                  <a:gd name="connsiteX35" fmla="*/ 3900286 w 6666865"/>
                                  <a:gd name="connsiteY35" fmla="*/ 1534037 h 1546860"/>
                                  <a:gd name="connsiteX36" fmla="*/ 3678318 w 6666865"/>
                                  <a:gd name="connsiteY36" fmla="*/ 1546860 h 1546860"/>
                                  <a:gd name="connsiteX37" fmla="*/ 3551480 w 6666865"/>
                                  <a:gd name="connsiteY37" fmla="*/ 1521215 h 1546860"/>
                                  <a:gd name="connsiteX38" fmla="*/ 3503915 w 6666865"/>
                                  <a:gd name="connsiteY38" fmla="*/ 1508394 h 1546860"/>
                                  <a:gd name="connsiteX39" fmla="*/ 3377077 w 6666865"/>
                                  <a:gd name="connsiteY39" fmla="*/ 1482749 h 1546860"/>
                                  <a:gd name="connsiteX40" fmla="*/ 3329514 w 6666865"/>
                                  <a:gd name="connsiteY40" fmla="*/ 1495572 h 1546860"/>
                                  <a:gd name="connsiteX41" fmla="*/ 3281949 w 6666865"/>
                                  <a:gd name="connsiteY41" fmla="*/ 1521215 h 1546860"/>
                                  <a:gd name="connsiteX42" fmla="*/ 3186819 w 6666865"/>
                                  <a:gd name="connsiteY42" fmla="*/ 1534037 h 1546860"/>
                                  <a:gd name="connsiteX43" fmla="*/ 3075835 w 6666865"/>
                                  <a:gd name="connsiteY43" fmla="*/ 1521215 h 1546860"/>
                                  <a:gd name="connsiteX44" fmla="*/ 2885578 w 6666865"/>
                                  <a:gd name="connsiteY44" fmla="*/ 1495572 h 1546860"/>
                                  <a:gd name="connsiteX45" fmla="*/ 2838013 w 6666865"/>
                                  <a:gd name="connsiteY45" fmla="*/ 1469927 h 1546860"/>
                                  <a:gd name="connsiteX46" fmla="*/ 2774594 w 6666865"/>
                                  <a:gd name="connsiteY46" fmla="*/ 1457106 h 1546860"/>
                                  <a:gd name="connsiteX47" fmla="*/ 2679466 w 6666865"/>
                                  <a:gd name="connsiteY47" fmla="*/ 1444283 h 1546860"/>
                                  <a:gd name="connsiteX48" fmla="*/ 2520917 w 6666865"/>
                                  <a:gd name="connsiteY48" fmla="*/ 1418639 h 1546860"/>
                                  <a:gd name="connsiteX49" fmla="*/ 2473352 w 6666865"/>
                                  <a:gd name="connsiteY49" fmla="*/ 1431461 h 1546860"/>
                                  <a:gd name="connsiteX50" fmla="*/ 2314805 w 6666865"/>
                                  <a:gd name="connsiteY50" fmla="*/ 1444283 h 1546860"/>
                                  <a:gd name="connsiteX51" fmla="*/ 2267240 w 6666865"/>
                                  <a:gd name="connsiteY51" fmla="*/ 1457106 h 1546860"/>
                                  <a:gd name="connsiteX52" fmla="*/ 2219675 w 6666865"/>
                                  <a:gd name="connsiteY52" fmla="*/ 1444283 h 1546860"/>
                                  <a:gd name="connsiteX53" fmla="*/ 2172110 w 6666865"/>
                                  <a:gd name="connsiteY53" fmla="*/ 1457106 h 1546860"/>
                                  <a:gd name="connsiteX54" fmla="*/ 2124547 w 6666865"/>
                                  <a:gd name="connsiteY54" fmla="*/ 1444283 h 1546860"/>
                                  <a:gd name="connsiteX55" fmla="*/ 1997707 w 6666865"/>
                                  <a:gd name="connsiteY55" fmla="*/ 1431461 h 1546860"/>
                                  <a:gd name="connsiteX56" fmla="*/ 1807450 w 6666865"/>
                                  <a:gd name="connsiteY56" fmla="*/ 1444283 h 1546860"/>
                                  <a:gd name="connsiteX57" fmla="*/ 1759886 w 6666865"/>
                                  <a:gd name="connsiteY57" fmla="*/ 1431461 h 1546860"/>
                                  <a:gd name="connsiteX58" fmla="*/ 1696466 w 6666865"/>
                                  <a:gd name="connsiteY58" fmla="*/ 1418639 h 1546860"/>
                                  <a:gd name="connsiteX59" fmla="*/ 1553773 w 6666865"/>
                                  <a:gd name="connsiteY59" fmla="*/ 1469927 h 1546860"/>
                                  <a:gd name="connsiteX60" fmla="*/ 1458645 w 6666865"/>
                                  <a:gd name="connsiteY60" fmla="*/ 1444283 h 1546860"/>
                                  <a:gd name="connsiteX61" fmla="*/ 1252531 w 6666865"/>
                                  <a:gd name="connsiteY61" fmla="*/ 1431461 h 1546860"/>
                                  <a:gd name="connsiteX62" fmla="*/ 1204966 w 6666865"/>
                                  <a:gd name="connsiteY62" fmla="*/ 1444283 h 1546860"/>
                                  <a:gd name="connsiteX63" fmla="*/ 1125693 w 6666865"/>
                                  <a:gd name="connsiteY63" fmla="*/ 1457106 h 1546860"/>
                                  <a:gd name="connsiteX64" fmla="*/ 983000 w 6666865"/>
                                  <a:gd name="connsiteY64" fmla="*/ 1444283 h 1546860"/>
                                  <a:gd name="connsiteX65" fmla="*/ 935435 w 6666865"/>
                                  <a:gd name="connsiteY65" fmla="*/ 1418639 h 1546860"/>
                                  <a:gd name="connsiteX66" fmla="*/ 872016 w 6666865"/>
                                  <a:gd name="connsiteY66" fmla="*/ 1405817 h 1546860"/>
                                  <a:gd name="connsiteX67" fmla="*/ 776887 w 6666865"/>
                                  <a:gd name="connsiteY67" fmla="*/ 1444283 h 1546860"/>
                                  <a:gd name="connsiteX68" fmla="*/ 618339 w 6666865"/>
                                  <a:gd name="connsiteY68" fmla="*/ 1482749 h 1546860"/>
                                  <a:gd name="connsiteX69" fmla="*/ 428080 w 6666865"/>
                                  <a:gd name="connsiteY69" fmla="*/ 1495572 h 1546860"/>
                                  <a:gd name="connsiteX70" fmla="*/ 190258 w 6666865"/>
                                  <a:gd name="connsiteY70" fmla="*/ 1508394 h 1546860"/>
                                  <a:gd name="connsiteX71" fmla="*/ 95130 w 6666865"/>
                                  <a:gd name="connsiteY71" fmla="*/ 1482749 h 1546860"/>
                                  <a:gd name="connsiteX72" fmla="*/ 0 w 6666865"/>
                                  <a:gd name="connsiteY72" fmla="*/ 1418639 h 1546860"/>
                                  <a:gd name="connsiteX73" fmla="*/ 0 w 6666865"/>
                                  <a:gd name="connsiteY73" fmla="*/ 1190963 h 1546860"/>
                                  <a:gd name="connsiteX74" fmla="*/ 1270 w 6666865"/>
                                  <a:gd name="connsiteY74" fmla="*/ 1190913 h 1546860"/>
                                  <a:gd name="connsiteX75" fmla="*/ 1270 w 6666865"/>
                                  <a:gd name="connsiteY75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1408 w 6666865"/>
                                  <a:gd name="connsiteY12" fmla="*/ 1452734 h 1546860"/>
                                  <a:gd name="connsiteX13" fmla="*/ 6107908 w 6666865"/>
                                  <a:gd name="connsiteY13" fmla="*/ 1500213 h 1546860"/>
                                  <a:gd name="connsiteX14" fmla="*/ 5930931 w 6666865"/>
                                  <a:gd name="connsiteY14" fmla="*/ 1469236 h 1546860"/>
                                  <a:gd name="connsiteX15" fmla="*/ 5802865 w 6666865"/>
                                  <a:gd name="connsiteY15" fmla="*/ 1431461 h 1546860"/>
                                  <a:gd name="connsiteX16" fmla="*/ 5737071 w 6666865"/>
                                  <a:gd name="connsiteY16" fmla="*/ 1408129 h 1546860"/>
                                  <a:gd name="connsiteX17" fmla="*/ 5533333 w 6666865"/>
                                  <a:gd name="connsiteY17" fmla="*/ 1457106 h 1546860"/>
                                  <a:gd name="connsiteX18" fmla="*/ 5374785 w 6666865"/>
                                  <a:gd name="connsiteY18" fmla="*/ 1469927 h 1546860"/>
                                  <a:gd name="connsiteX19" fmla="*/ 5263801 w 6666865"/>
                                  <a:gd name="connsiteY19" fmla="*/ 1469927 h 1546860"/>
                                  <a:gd name="connsiteX20" fmla="*/ 5168672 w 6666865"/>
                                  <a:gd name="connsiteY20" fmla="*/ 1482749 h 1546860"/>
                                  <a:gd name="connsiteX21" fmla="*/ 5073544 w 6666865"/>
                                  <a:gd name="connsiteY21" fmla="*/ 1495572 h 1546860"/>
                                  <a:gd name="connsiteX22" fmla="*/ 5025979 w 6666865"/>
                                  <a:gd name="connsiteY22" fmla="*/ 1482749 h 1546860"/>
                                  <a:gd name="connsiteX23" fmla="*/ 4894438 w 6666865"/>
                                  <a:gd name="connsiteY23" fmla="*/ 1482951 h 1546860"/>
                                  <a:gd name="connsiteX24" fmla="*/ 4756446 w 6666865"/>
                                  <a:gd name="connsiteY24" fmla="*/ 1444283 h 1546860"/>
                                  <a:gd name="connsiteX25" fmla="*/ 4566189 w 6666865"/>
                                  <a:gd name="connsiteY25" fmla="*/ 1457106 h 1546860"/>
                                  <a:gd name="connsiteX26" fmla="*/ 4518624 w 6666865"/>
                                  <a:gd name="connsiteY26" fmla="*/ 1469927 h 1546860"/>
                                  <a:gd name="connsiteX27" fmla="*/ 4471061 w 6666865"/>
                                  <a:gd name="connsiteY27" fmla="*/ 1457106 h 1546860"/>
                                  <a:gd name="connsiteX28" fmla="*/ 4375931 w 6666865"/>
                                  <a:gd name="connsiteY28" fmla="*/ 1469927 h 1546860"/>
                                  <a:gd name="connsiteX29" fmla="*/ 4249093 w 6666865"/>
                                  <a:gd name="connsiteY29" fmla="*/ 1457106 h 1546860"/>
                                  <a:gd name="connsiteX30" fmla="*/ 4201528 w 6666865"/>
                                  <a:gd name="connsiteY30" fmla="*/ 1444283 h 1546860"/>
                                  <a:gd name="connsiteX31" fmla="*/ 4153963 w 6666865"/>
                                  <a:gd name="connsiteY31" fmla="*/ 1469927 h 1546860"/>
                                  <a:gd name="connsiteX32" fmla="*/ 4042979 w 6666865"/>
                                  <a:gd name="connsiteY32" fmla="*/ 1495572 h 1546860"/>
                                  <a:gd name="connsiteX33" fmla="*/ 3995416 w 6666865"/>
                                  <a:gd name="connsiteY33" fmla="*/ 1508394 h 1546860"/>
                                  <a:gd name="connsiteX34" fmla="*/ 3900286 w 6666865"/>
                                  <a:gd name="connsiteY34" fmla="*/ 1534037 h 1546860"/>
                                  <a:gd name="connsiteX35" fmla="*/ 3678318 w 6666865"/>
                                  <a:gd name="connsiteY35" fmla="*/ 1546860 h 1546860"/>
                                  <a:gd name="connsiteX36" fmla="*/ 3551480 w 6666865"/>
                                  <a:gd name="connsiteY36" fmla="*/ 1521215 h 1546860"/>
                                  <a:gd name="connsiteX37" fmla="*/ 3503915 w 6666865"/>
                                  <a:gd name="connsiteY37" fmla="*/ 1508394 h 1546860"/>
                                  <a:gd name="connsiteX38" fmla="*/ 3377077 w 6666865"/>
                                  <a:gd name="connsiteY38" fmla="*/ 1482749 h 1546860"/>
                                  <a:gd name="connsiteX39" fmla="*/ 3329514 w 6666865"/>
                                  <a:gd name="connsiteY39" fmla="*/ 1495572 h 1546860"/>
                                  <a:gd name="connsiteX40" fmla="*/ 3281949 w 6666865"/>
                                  <a:gd name="connsiteY40" fmla="*/ 1521215 h 1546860"/>
                                  <a:gd name="connsiteX41" fmla="*/ 3186819 w 6666865"/>
                                  <a:gd name="connsiteY41" fmla="*/ 1534037 h 1546860"/>
                                  <a:gd name="connsiteX42" fmla="*/ 3075835 w 6666865"/>
                                  <a:gd name="connsiteY42" fmla="*/ 1521215 h 1546860"/>
                                  <a:gd name="connsiteX43" fmla="*/ 2885578 w 6666865"/>
                                  <a:gd name="connsiteY43" fmla="*/ 1495572 h 1546860"/>
                                  <a:gd name="connsiteX44" fmla="*/ 2838013 w 6666865"/>
                                  <a:gd name="connsiteY44" fmla="*/ 1469927 h 1546860"/>
                                  <a:gd name="connsiteX45" fmla="*/ 2774594 w 6666865"/>
                                  <a:gd name="connsiteY45" fmla="*/ 1457106 h 1546860"/>
                                  <a:gd name="connsiteX46" fmla="*/ 2679466 w 6666865"/>
                                  <a:gd name="connsiteY46" fmla="*/ 1444283 h 1546860"/>
                                  <a:gd name="connsiteX47" fmla="*/ 2520917 w 6666865"/>
                                  <a:gd name="connsiteY47" fmla="*/ 1418639 h 1546860"/>
                                  <a:gd name="connsiteX48" fmla="*/ 2473352 w 6666865"/>
                                  <a:gd name="connsiteY48" fmla="*/ 1431461 h 1546860"/>
                                  <a:gd name="connsiteX49" fmla="*/ 2314805 w 6666865"/>
                                  <a:gd name="connsiteY49" fmla="*/ 1444283 h 1546860"/>
                                  <a:gd name="connsiteX50" fmla="*/ 2267240 w 6666865"/>
                                  <a:gd name="connsiteY50" fmla="*/ 1457106 h 1546860"/>
                                  <a:gd name="connsiteX51" fmla="*/ 2219675 w 6666865"/>
                                  <a:gd name="connsiteY51" fmla="*/ 1444283 h 1546860"/>
                                  <a:gd name="connsiteX52" fmla="*/ 2172110 w 6666865"/>
                                  <a:gd name="connsiteY52" fmla="*/ 1457106 h 1546860"/>
                                  <a:gd name="connsiteX53" fmla="*/ 2124547 w 6666865"/>
                                  <a:gd name="connsiteY53" fmla="*/ 1444283 h 1546860"/>
                                  <a:gd name="connsiteX54" fmla="*/ 1997707 w 6666865"/>
                                  <a:gd name="connsiteY54" fmla="*/ 1431461 h 1546860"/>
                                  <a:gd name="connsiteX55" fmla="*/ 1807450 w 6666865"/>
                                  <a:gd name="connsiteY55" fmla="*/ 1444283 h 1546860"/>
                                  <a:gd name="connsiteX56" fmla="*/ 1759886 w 6666865"/>
                                  <a:gd name="connsiteY56" fmla="*/ 1431461 h 1546860"/>
                                  <a:gd name="connsiteX57" fmla="*/ 1696466 w 6666865"/>
                                  <a:gd name="connsiteY57" fmla="*/ 1418639 h 1546860"/>
                                  <a:gd name="connsiteX58" fmla="*/ 1553773 w 6666865"/>
                                  <a:gd name="connsiteY58" fmla="*/ 1469927 h 1546860"/>
                                  <a:gd name="connsiteX59" fmla="*/ 1458645 w 6666865"/>
                                  <a:gd name="connsiteY59" fmla="*/ 1444283 h 1546860"/>
                                  <a:gd name="connsiteX60" fmla="*/ 1252531 w 6666865"/>
                                  <a:gd name="connsiteY60" fmla="*/ 1431461 h 1546860"/>
                                  <a:gd name="connsiteX61" fmla="*/ 1204966 w 6666865"/>
                                  <a:gd name="connsiteY61" fmla="*/ 1444283 h 1546860"/>
                                  <a:gd name="connsiteX62" fmla="*/ 1125693 w 6666865"/>
                                  <a:gd name="connsiteY62" fmla="*/ 1457106 h 1546860"/>
                                  <a:gd name="connsiteX63" fmla="*/ 983000 w 6666865"/>
                                  <a:gd name="connsiteY63" fmla="*/ 1444283 h 1546860"/>
                                  <a:gd name="connsiteX64" fmla="*/ 935435 w 6666865"/>
                                  <a:gd name="connsiteY64" fmla="*/ 1418639 h 1546860"/>
                                  <a:gd name="connsiteX65" fmla="*/ 872016 w 6666865"/>
                                  <a:gd name="connsiteY65" fmla="*/ 1405817 h 1546860"/>
                                  <a:gd name="connsiteX66" fmla="*/ 776887 w 6666865"/>
                                  <a:gd name="connsiteY66" fmla="*/ 1444283 h 1546860"/>
                                  <a:gd name="connsiteX67" fmla="*/ 618339 w 6666865"/>
                                  <a:gd name="connsiteY67" fmla="*/ 1482749 h 1546860"/>
                                  <a:gd name="connsiteX68" fmla="*/ 428080 w 6666865"/>
                                  <a:gd name="connsiteY68" fmla="*/ 1495572 h 1546860"/>
                                  <a:gd name="connsiteX69" fmla="*/ 190258 w 6666865"/>
                                  <a:gd name="connsiteY69" fmla="*/ 1508394 h 1546860"/>
                                  <a:gd name="connsiteX70" fmla="*/ 95130 w 6666865"/>
                                  <a:gd name="connsiteY70" fmla="*/ 1482749 h 1546860"/>
                                  <a:gd name="connsiteX71" fmla="*/ 0 w 6666865"/>
                                  <a:gd name="connsiteY71" fmla="*/ 1418639 h 1546860"/>
                                  <a:gd name="connsiteX72" fmla="*/ 0 w 6666865"/>
                                  <a:gd name="connsiteY72" fmla="*/ 1190963 h 1546860"/>
                                  <a:gd name="connsiteX73" fmla="*/ 1270 w 6666865"/>
                                  <a:gd name="connsiteY73" fmla="*/ 1190913 h 1546860"/>
                                  <a:gd name="connsiteX74" fmla="*/ 1270 w 6666865"/>
                                  <a:gd name="connsiteY74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1408 w 6666865"/>
                                  <a:gd name="connsiteY12" fmla="*/ 1452734 h 1546860"/>
                                  <a:gd name="connsiteX13" fmla="*/ 6107908 w 6666865"/>
                                  <a:gd name="connsiteY13" fmla="*/ 1500213 h 1546860"/>
                                  <a:gd name="connsiteX14" fmla="*/ 5930931 w 6666865"/>
                                  <a:gd name="connsiteY14" fmla="*/ 1469236 h 1546860"/>
                                  <a:gd name="connsiteX15" fmla="*/ 5802865 w 6666865"/>
                                  <a:gd name="connsiteY15" fmla="*/ 1431461 h 1546860"/>
                                  <a:gd name="connsiteX16" fmla="*/ 5737071 w 6666865"/>
                                  <a:gd name="connsiteY16" fmla="*/ 1408129 h 1546860"/>
                                  <a:gd name="connsiteX17" fmla="*/ 5533333 w 6666865"/>
                                  <a:gd name="connsiteY17" fmla="*/ 1457106 h 1546860"/>
                                  <a:gd name="connsiteX18" fmla="*/ 5374785 w 6666865"/>
                                  <a:gd name="connsiteY18" fmla="*/ 1469927 h 1546860"/>
                                  <a:gd name="connsiteX19" fmla="*/ 5263801 w 6666865"/>
                                  <a:gd name="connsiteY19" fmla="*/ 1469927 h 1546860"/>
                                  <a:gd name="connsiteX20" fmla="*/ 5073544 w 6666865"/>
                                  <a:gd name="connsiteY20" fmla="*/ 1495572 h 1546860"/>
                                  <a:gd name="connsiteX21" fmla="*/ 5025979 w 6666865"/>
                                  <a:gd name="connsiteY21" fmla="*/ 1482749 h 1546860"/>
                                  <a:gd name="connsiteX22" fmla="*/ 4894438 w 6666865"/>
                                  <a:gd name="connsiteY22" fmla="*/ 1482951 h 1546860"/>
                                  <a:gd name="connsiteX23" fmla="*/ 4756446 w 6666865"/>
                                  <a:gd name="connsiteY23" fmla="*/ 1444283 h 1546860"/>
                                  <a:gd name="connsiteX24" fmla="*/ 4566189 w 6666865"/>
                                  <a:gd name="connsiteY24" fmla="*/ 1457106 h 1546860"/>
                                  <a:gd name="connsiteX25" fmla="*/ 4518624 w 6666865"/>
                                  <a:gd name="connsiteY25" fmla="*/ 1469927 h 1546860"/>
                                  <a:gd name="connsiteX26" fmla="*/ 4471061 w 6666865"/>
                                  <a:gd name="connsiteY26" fmla="*/ 1457106 h 1546860"/>
                                  <a:gd name="connsiteX27" fmla="*/ 4375931 w 6666865"/>
                                  <a:gd name="connsiteY27" fmla="*/ 1469927 h 1546860"/>
                                  <a:gd name="connsiteX28" fmla="*/ 4249093 w 6666865"/>
                                  <a:gd name="connsiteY28" fmla="*/ 1457106 h 1546860"/>
                                  <a:gd name="connsiteX29" fmla="*/ 4201528 w 6666865"/>
                                  <a:gd name="connsiteY29" fmla="*/ 1444283 h 1546860"/>
                                  <a:gd name="connsiteX30" fmla="*/ 4153963 w 6666865"/>
                                  <a:gd name="connsiteY30" fmla="*/ 1469927 h 1546860"/>
                                  <a:gd name="connsiteX31" fmla="*/ 4042979 w 6666865"/>
                                  <a:gd name="connsiteY31" fmla="*/ 1495572 h 1546860"/>
                                  <a:gd name="connsiteX32" fmla="*/ 3995416 w 6666865"/>
                                  <a:gd name="connsiteY32" fmla="*/ 1508394 h 1546860"/>
                                  <a:gd name="connsiteX33" fmla="*/ 3900286 w 6666865"/>
                                  <a:gd name="connsiteY33" fmla="*/ 1534037 h 1546860"/>
                                  <a:gd name="connsiteX34" fmla="*/ 3678318 w 6666865"/>
                                  <a:gd name="connsiteY34" fmla="*/ 1546860 h 1546860"/>
                                  <a:gd name="connsiteX35" fmla="*/ 3551480 w 6666865"/>
                                  <a:gd name="connsiteY35" fmla="*/ 1521215 h 1546860"/>
                                  <a:gd name="connsiteX36" fmla="*/ 3503915 w 6666865"/>
                                  <a:gd name="connsiteY36" fmla="*/ 1508394 h 1546860"/>
                                  <a:gd name="connsiteX37" fmla="*/ 3377077 w 6666865"/>
                                  <a:gd name="connsiteY37" fmla="*/ 1482749 h 1546860"/>
                                  <a:gd name="connsiteX38" fmla="*/ 3329514 w 6666865"/>
                                  <a:gd name="connsiteY38" fmla="*/ 1495572 h 1546860"/>
                                  <a:gd name="connsiteX39" fmla="*/ 3281949 w 6666865"/>
                                  <a:gd name="connsiteY39" fmla="*/ 1521215 h 1546860"/>
                                  <a:gd name="connsiteX40" fmla="*/ 3186819 w 6666865"/>
                                  <a:gd name="connsiteY40" fmla="*/ 1534037 h 1546860"/>
                                  <a:gd name="connsiteX41" fmla="*/ 3075835 w 6666865"/>
                                  <a:gd name="connsiteY41" fmla="*/ 1521215 h 1546860"/>
                                  <a:gd name="connsiteX42" fmla="*/ 2885578 w 6666865"/>
                                  <a:gd name="connsiteY42" fmla="*/ 1495572 h 1546860"/>
                                  <a:gd name="connsiteX43" fmla="*/ 2838013 w 6666865"/>
                                  <a:gd name="connsiteY43" fmla="*/ 1469927 h 1546860"/>
                                  <a:gd name="connsiteX44" fmla="*/ 2774594 w 6666865"/>
                                  <a:gd name="connsiteY44" fmla="*/ 1457106 h 1546860"/>
                                  <a:gd name="connsiteX45" fmla="*/ 2679466 w 6666865"/>
                                  <a:gd name="connsiteY45" fmla="*/ 1444283 h 1546860"/>
                                  <a:gd name="connsiteX46" fmla="*/ 2520917 w 6666865"/>
                                  <a:gd name="connsiteY46" fmla="*/ 1418639 h 1546860"/>
                                  <a:gd name="connsiteX47" fmla="*/ 2473352 w 6666865"/>
                                  <a:gd name="connsiteY47" fmla="*/ 1431461 h 1546860"/>
                                  <a:gd name="connsiteX48" fmla="*/ 2314805 w 6666865"/>
                                  <a:gd name="connsiteY48" fmla="*/ 1444283 h 1546860"/>
                                  <a:gd name="connsiteX49" fmla="*/ 2267240 w 6666865"/>
                                  <a:gd name="connsiteY49" fmla="*/ 1457106 h 1546860"/>
                                  <a:gd name="connsiteX50" fmla="*/ 2219675 w 6666865"/>
                                  <a:gd name="connsiteY50" fmla="*/ 1444283 h 1546860"/>
                                  <a:gd name="connsiteX51" fmla="*/ 2172110 w 6666865"/>
                                  <a:gd name="connsiteY51" fmla="*/ 1457106 h 1546860"/>
                                  <a:gd name="connsiteX52" fmla="*/ 2124547 w 6666865"/>
                                  <a:gd name="connsiteY52" fmla="*/ 1444283 h 1546860"/>
                                  <a:gd name="connsiteX53" fmla="*/ 1997707 w 6666865"/>
                                  <a:gd name="connsiteY53" fmla="*/ 1431461 h 1546860"/>
                                  <a:gd name="connsiteX54" fmla="*/ 1807450 w 6666865"/>
                                  <a:gd name="connsiteY54" fmla="*/ 1444283 h 1546860"/>
                                  <a:gd name="connsiteX55" fmla="*/ 1759886 w 6666865"/>
                                  <a:gd name="connsiteY55" fmla="*/ 1431461 h 1546860"/>
                                  <a:gd name="connsiteX56" fmla="*/ 1696466 w 6666865"/>
                                  <a:gd name="connsiteY56" fmla="*/ 1418639 h 1546860"/>
                                  <a:gd name="connsiteX57" fmla="*/ 1553773 w 6666865"/>
                                  <a:gd name="connsiteY57" fmla="*/ 1469927 h 1546860"/>
                                  <a:gd name="connsiteX58" fmla="*/ 1458645 w 6666865"/>
                                  <a:gd name="connsiteY58" fmla="*/ 1444283 h 1546860"/>
                                  <a:gd name="connsiteX59" fmla="*/ 1252531 w 6666865"/>
                                  <a:gd name="connsiteY59" fmla="*/ 1431461 h 1546860"/>
                                  <a:gd name="connsiteX60" fmla="*/ 1204966 w 6666865"/>
                                  <a:gd name="connsiteY60" fmla="*/ 1444283 h 1546860"/>
                                  <a:gd name="connsiteX61" fmla="*/ 1125693 w 6666865"/>
                                  <a:gd name="connsiteY61" fmla="*/ 1457106 h 1546860"/>
                                  <a:gd name="connsiteX62" fmla="*/ 983000 w 6666865"/>
                                  <a:gd name="connsiteY62" fmla="*/ 1444283 h 1546860"/>
                                  <a:gd name="connsiteX63" fmla="*/ 935435 w 6666865"/>
                                  <a:gd name="connsiteY63" fmla="*/ 1418639 h 1546860"/>
                                  <a:gd name="connsiteX64" fmla="*/ 872016 w 6666865"/>
                                  <a:gd name="connsiteY64" fmla="*/ 1405817 h 1546860"/>
                                  <a:gd name="connsiteX65" fmla="*/ 776887 w 6666865"/>
                                  <a:gd name="connsiteY65" fmla="*/ 1444283 h 1546860"/>
                                  <a:gd name="connsiteX66" fmla="*/ 618339 w 6666865"/>
                                  <a:gd name="connsiteY66" fmla="*/ 1482749 h 1546860"/>
                                  <a:gd name="connsiteX67" fmla="*/ 428080 w 6666865"/>
                                  <a:gd name="connsiteY67" fmla="*/ 1495572 h 1546860"/>
                                  <a:gd name="connsiteX68" fmla="*/ 190258 w 6666865"/>
                                  <a:gd name="connsiteY68" fmla="*/ 1508394 h 1546860"/>
                                  <a:gd name="connsiteX69" fmla="*/ 95130 w 6666865"/>
                                  <a:gd name="connsiteY69" fmla="*/ 1482749 h 1546860"/>
                                  <a:gd name="connsiteX70" fmla="*/ 0 w 6666865"/>
                                  <a:gd name="connsiteY70" fmla="*/ 1418639 h 1546860"/>
                                  <a:gd name="connsiteX71" fmla="*/ 0 w 6666865"/>
                                  <a:gd name="connsiteY71" fmla="*/ 1190963 h 1546860"/>
                                  <a:gd name="connsiteX72" fmla="*/ 1270 w 6666865"/>
                                  <a:gd name="connsiteY72" fmla="*/ 1190913 h 1546860"/>
                                  <a:gd name="connsiteX73" fmla="*/ 1270 w 6666865"/>
                                  <a:gd name="connsiteY73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1408 w 6666865"/>
                                  <a:gd name="connsiteY12" fmla="*/ 1452734 h 1546860"/>
                                  <a:gd name="connsiteX13" fmla="*/ 6107908 w 6666865"/>
                                  <a:gd name="connsiteY13" fmla="*/ 1500213 h 1546860"/>
                                  <a:gd name="connsiteX14" fmla="*/ 5930931 w 6666865"/>
                                  <a:gd name="connsiteY14" fmla="*/ 1469236 h 1546860"/>
                                  <a:gd name="connsiteX15" fmla="*/ 5802865 w 6666865"/>
                                  <a:gd name="connsiteY15" fmla="*/ 1431461 h 1546860"/>
                                  <a:gd name="connsiteX16" fmla="*/ 5677088 w 6666865"/>
                                  <a:gd name="connsiteY16" fmla="*/ 1433573 h 1546860"/>
                                  <a:gd name="connsiteX17" fmla="*/ 5533333 w 6666865"/>
                                  <a:gd name="connsiteY17" fmla="*/ 1457106 h 1546860"/>
                                  <a:gd name="connsiteX18" fmla="*/ 5374785 w 6666865"/>
                                  <a:gd name="connsiteY18" fmla="*/ 1469927 h 1546860"/>
                                  <a:gd name="connsiteX19" fmla="*/ 5263801 w 6666865"/>
                                  <a:gd name="connsiteY19" fmla="*/ 1469927 h 1546860"/>
                                  <a:gd name="connsiteX20" fmla="*/ 5073544 w 6666865"/>
                                  <a:gd name="connsiteY20" fmla="*/ 1495572 h 1546860"/>
                                  <a:gd name="connsiteX21" fmla="*/ 5025979 w 6666865"/>
                                  <a:gd name="connsiteY21" fmla="*/ 1482749 h 1546860"/>
                                  <a:gd name="connsiteX22" fmla="*/ 4894438 w 6666865"/>
                                  <a:gd name="connsiteY22" fmla="*/ 1482951 h 1546860"/>
                                  <a:gd name="connsiteX23" fmla="*/ 4756446 w 6666865"/>
                                  <a:gd name="connsiteY23" fmla="*/ 1444283 h 1546860"/>
                                  <a:gd name="connsiteX24" fmla="*/ 4566189 w 6666865"/>
                                  <a:gd name="connsiteY24" fmla="*/ 1457106 h 1546860"/>
                                  <a:gd name="connsiteX25" fmla="*/ 4518624 w 6666865"/>
                                  <a:gd name="connsiteY25" fmla="*/ 1469927 h 1546860"/>
                                  <a:gd name="connsiteX26" fmla="*/ 4471061 w 6666865"/>
                                  <a:gd name="connsiteY26" fmla="*/ 1457106 h 1546860"/>
                                  <a:gd name="connsiteX27" fmla="*/ 4375931 w 6666865"/>
                                  <a:gd name="connsiteY27" fmla="*/ 1469927 h 1546860"/>
                                  <a:gd name="connsiteX28" fmla="*/ 4249093 w 6666865"/>
                                  <a:gd name="connsiteY28" fmla="*/ 1457106 h 1546860"/>
                                  <a:gd name="connsiteX29" fmla="*/ 4201528 w 6666865"/>
                                  <a:gd name="connsiteY29" fmla="*/ 1444283 h 1546860"/>
                                  <a:gd name="connsiteX30" fmla="*/ 4153963 w 6666865"/>
                                  <a:gd name="connsiteY30" fmla="*/ 1469927 h 1546860"/>
                                  <a:gd name="connsiteX31" fmla="*/ 4042979 w 6666865"/>
                                  <a:gd name="connsiteY31" fmla="*/ 1495572 h 1546860"/>
                                  <a:gd name="connsiteX32" fmla="*/ 3995416 w 6666865"/>
                                  <a:gd name="connsiteY32" fmla="*/ 1508394 h 1546860"/>
                                  <a:gd name="connsiteX33" fmla="*/ 3900286 w 6666865"/>
                                  <a:gd name="connsiteY33" fmla="*/ 1534037 h 1546860"/>
                                  <a:gd name="connsiteX34" fmla="*/ 3678318 w 6666865"/>
                                  <a:gd name="connsiteY34" fmla="*/ 1546860 h 1546860"/>
                                  <a:gd name="connsiteX35" fmla="*/ 3551480 w 6666865"/>
                                  <a:gd name="connsiteY35" fmla="*/ 1521215 h 1546860"/>
                                  <a:gd name="connsiteX36" fmla="*/ 3503915 w 6666865"/>
                                  <a:gd name="connsiteY36" fmla="*/ 1508394 h 1546860"/>
                                  <a:gd name="connsiteX37" fmla="*/ 3377077 w 6666865"/>
                                  <a:gd name="connsiteY37" fmla="*/ 1482749 h 1546860"/>
                                  <a:gd name="connsiteX38" fmla="*/ 3329514 w 6666865"/>
                                  <a:gd name="connsiteY38" fmla="*/ 1495572 h 1546860"/>
                                  <a:gd name="connsiteX39" fmla="*/ 3281949 w 6666865"/>
                                  <a:gd name="connsiteY39" fmla="*/ 1521215 h 1546860"/>
                                  <a:gd name="connsiteX40" fmla="*/ 3186819 w 6666865"/>
                                  <a:gd name="connsiteY40" fmla="*/ 1534037 h 1546860"/>
                                  <a:gd name="connsiteX41" fmla="*/ 3075835 w 6666865"/>
                                  <a:gd name="connsiteY41" fmla="*/ 1521215 h 1546860"/>
                                  <a:gd name="connsiteX42" fmla="*/ 2885578 w 6666865"/>
                                  <a:gd name="connsiteY42" fmla="*/ 1495572 h 1546860"/>
                                  <a:gd name="connsiteX43" fmla="*/ 2838013 w 6666865"/>
                                  <a:gd name="connsiteY43" fmla="*/ 1469927 h 1546860"/>
                                  <a:gd name="connsiteX44" fmla="*/ 2774594 w 6666865"/>
                                  <a:gd name="connsiteY44" fmla="*/ 1457106 h 1546860"/>
                                  <a:gd name="connsiteX45" fmla="*/ 2679466 w 6666865"/>
                                  <a:gd name="connsiteY45" fmla="*/ 1444283 h 1546860"/>
                                  <a:gd name="connsiteX46" fmla="*/ 2520917 w 6666865"/>
                                  <a:gd name="connsiteY46" fmla="*/ 1418639 h 1546860"/>
                                  <a:gd name="connsiteX47" fmla="*/ 2473352 w 6666865"/>
                                  <a:gd name="connsiteY47" fmla="*/ 1431461 h 1546860"/>
                                  <a:gd name="connsiteX48" fmla="*/ 2314805 w 6666865"/>
                                  <a:gd name="connsiteY48" fmla="*/ 1444283 h 1546860"/>
                                  <a:gd name="connsiteX49" fmla="*/ 2267240 w 6666865"/>
                                  <a:gd name="connsiteY49" fmla="*/ 1457106 h 1546860"/>
                                  <a:gd name="connsiteX50" fmla="*/ 2219675 w 6666865"/>
                                  <a:gd name="connsiteY50" fmla="*/ 1444283 h 1546860"/>
                                  <a:gd name="connsiteX51" fmla="*/ 2172110 w 6666865"/>
                                  <a:gd name="connsiteY51" fmla="*/ 1457106 h 1546860"/>
                                  <a:gd name="connsiteX52" fmla="*/ 2124547 w 6666865"/>
                                  <a:gd name="connsiteY52" fmla="*/ 1444283 h 1546860"/>
                                  <a:gd name="connsiteX53" fmla="*/ 1997707 w 6666865"/>
                                  <a:gd name="connsiteY53" fmla="*/ 1431461 h 1546860"/>
                                  <a:gd name="connsiteX54" fmla="*/ 1807450 w 6666865"/>
                                  <a:gd name="connsiteY54" fmla="*/ 1444283 h 1546860"/>
                                  <a:gd name="connsiteX55" fmla="*/ 1759886 w 6666865"/>
                                  <a:gd name="connsiteY55" fmla="*/ 1431461 h 1546860"/>
                                  <a:gd name="connsiteX56" fmla="*/ 1696466 w 6666865"/>
                                  <a:gd name="connsiteY56" fmla="*/ 1418639 h 1546860"/>
                                  <a:gd name="connsiteX57" fmla="*/ 1553773 w 6666865"/>
                                  <a:gd name="connsiteY57" fmla="*/ 1469927 h 1546860"/>
                                  <a:gd name="connsiteX58" fmla="*/ 1458645 w 6666865"/>
                                  <a:gd name="connsiteY58" fmla="*/ 1444283 h 1546860"/>
                                  <a:gd name="connsiteX59" fmla="*/ 1252531 w 6666865"/>
                                  <a:gd name="connsiteY59" fmla="*/ 1431461 h 1546860"/>
                                  <a:gd name="connsiteX60" fmla="*/ 1204966 w 6666865"/>
                                  <a:gd name="connsiteY60" fmla="*/ 1444283 h 1546860"/>
                                  <a:gd name="connsiteX61" fmla="*/ 1125693 w 6666865"/>
                                  <a:gd name="connsiteY61" fmla="*/ 1457106 h 1546860"/>
                                  <a:gd name="connsiteX62" fmla="*/ 983000 w 6666865"/>
                                  <a:gd name="connsiteY62" fmla="*/ 1444283 h 1546860"/>
                                  <a:gd name="connsiteX63" fmla="*/ 935435 w 6666865"/>
                                  <a:gd name="connsiteY63" fmla="*/ 1418639 h 1546860"/>
                                  <a:gd name="connsiteX64" fmla="*/ 872016 w 6666865"/>
                                  <a:gd name="connsiteY64" fmla="*/ 1405817 h 1546860"/>
                                  <a:gd name="connsiteX65" fmla="*/ 776887 w 6666865"/>
                                  <a:gd name="connsiteY65" fmla="*/ 1444283 h 1546860"/>
                                  <a:gd name="connsiteX66" fmla="*/ 618339 w 6666865"/>
                                  <a:gd name="connsiteY66" fmla="*/ 1482749 h 1546860"/>
                                  <a:gd name="connsiteX67" fmla="*/ 428080 w 6666865"/>
                                  <a:gd name="connsiteY67" fmla="*/ 1495572 h 1546860"/>
                                  <a:gd name="connsiteX68" fmla="*/ 190258 w 6666865"/>
                                  <a:gd name="connsiteY68" fmla="*/ 1508394 h 1546860"/>
                                  <a:gd name="connsiteX69" fmla="*/ 95130 w 6666865"/>
                                  <a:gd name="connsiteY69" fmla="*/ 1482749 h 1546860"/>
                                  <a:gd name="connsiteX70" fmla="*/ 0 w 6666865"/>
                                  <a:gd name="connsiteY70" fmla="*/ 1418639 h 1546860"/>
                                  <a:gd name="connsiteX71" fmla="*/ 0 w 6666865"/>
                                  <a:gd name="connsiteY71" fmla="*/ 1190963 h 1546860"/>
                                  <a:gd name="connsiteX72" fmla="*/ 1270 w 6666865"/>
                                  <a:gd name="connsiteY72" fmla="*/ 1190913 h 1546860"/>
                                  <a:gd name="connsiteX73" fmla="*/ 1270 w 6666865"/>
                                  <a:gd name="connsiteY73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1408 w 6666865"/>
                                  <a:gd name="connsiteY12" fmla="*/ 1452734 h 1546860"/>
                                  <a:gd name="connsiteX13" fmla="*/ 6107908 w 6666865"/>
                                  <a:gd name="connsiteY13" fmla="*/ 1500213 h 1546860"/>
                                  <a:gd name="connsiteX14" fmla="*/ 5930931 w 6666865"/>
                                  <a:gd name="connsiteY14" fmla="*/ 1469236 h 1546860"/>
                                  <a:gd name="connsiteX15" fmla="*/ 5814862 w 6666865"/>
                                  <a:gd name="connsiteY15" fmla="*/ 1456904 h 1546860"/>
                                  <a:gd name="connsiteX16" fmla="*/ 5677088 w 6666865"/>
                                  <a:gd name="connsiteY16" fmla="*/ 1433573 h 1546860"/>
                                  <a:gd name="connsiteX17" fmla="*/ 5533333 w 6666865"/>
                                  <a:gd name="connsiteY17" fmla="*/ 1457106 h 1546860"/>
                                  <a:gd name="connsiteX18" fmla="*/ 5374785 w 6666865"/>
                                  <a:gd name="connsiteY18" fmla="*/ 1469927 h 1546860"/>
                                  <a:gd name="connsiteX19" fmla="*/ 5263801 w 6666865"/>
                                  <a:gd name="connsiteY19" fmla="*/ 1469927 h 1546860"/>
                                  <a:gd name="connsiteX20" fmla="*/ 5073544 w 6666865"/>
                                  <a:gd name="connsiteY20" fmla="*/ 1495572 h 1546860"/>
                                  <a:gd name="connsiteX21" fmla="*/ 5025979 w 6666865"/>
                                  <a:gd name="connsiteY21" fmla="*/ 1482749 h 1546860"/>
                                  <a:gd name="connsiteX22" fmla="*/ 4894438 w 6666865"/>
                                  <a:gd name="connsiteY22" fmla="*/ 1482951 h 1546860"/>
                                  <a:gd name="connsiteX23" fmla="*/ 4756446 w 6666865"/>
                                  <a:gd name="connsiteY23" fmla="*/ 1444283 h 1546860"/>
                                  <a:gd name="connsiteX24" fmla="*/ 4566189 w 6666865"/>
                                  <a:gd name="connsiteY24" fmla="*/ 1457106 h 1546860"/>
                                  <a:gd name="connsiteX25" fmla="*/ 4518624 w 6666865"/>
                                  <a:gd name="connsiteY25" fmla="*/ 1469927 h 1546860"/>
                                  <a:gd name="connsiteX26" fmla="*/ 4471061 w 6666865"/>
                                  <a:gd name="connsiteY26" fmla="*/ 1457106 h 1546860"/>
                                  <a:gd name="connsiteX27" fmla="*/ 4375931 w 6666865"/>
                                  <a:gd name="connsiteY27" fmla="*/ 1469927 h 1546860"/>
                                  <a:gd name="connsiteX28" fmla="*/ 4249093 w 6666865"/>
                                  <a:gd name="connsiteY28" fmla="*/ 1457106 h 1546860"/>
                                  <a:gd name="connsiteX29" fmla="*/ 4201528 w 6666865"/>
                                  <a:gd name="connsiteY29" fmla="*/ 1444283 h 1546860"/>
                                  <a:gd name="connsiteX30" fmla="*/ 4153963 w 6666865"/>
                                  <a:gd name="connsiteY30" fmla="*/ 1469927 h 1546860"/>
                                  <a:gd name="connsiteX31" fmla="*/ 4042979 w 6666865"/>
                                  <a:gd name="connsiteY31" fmla="*/ 1495572 h 1546860"/>
                                  <a:gd name="connsiteX32" fmla="*/ 3995416 w 6666865"/>
                                  <a:gd name="connsiteY32" fmla="*/ 1508394 h 1546860"/>
                                  <a:gd name="connsiteX33" fmla="*/ 3900286 w 6666865"/>
                                  <a:gd name="connsiteY33" fmla="*/ 1534037 h 1546860"/>
                                  <a:gd name="connsiteX34" fmla="*/ 3678318 w 6666865"/>
                                  <a:gd name="connsiteY34" fmla="*/ 1546860 h 1546860"/>
                                  <a:gd name="connsiteX35" fmla="*/ 3551480 w 6666865"/>
                                  <a:gd name="connsiteY35" fmla="*/ 1521215 h 1546860"/>
                                  <a:gd name="connsiteX36" fmla="*/ 3503915 w 6666865"/>
                                  <a:gd name="connsiteY36" fmla="*/ 1508394 h 1546860"/>
                                  <a:gd name="connsiteX37" fmla="*/ 3377077 w 6666865"/>
                                  <a:gd name="connsiteY37" fmla="*/ 1482749 h 1546860"/>
                                  <a:gd name="connsiteX38" fmla="*/ 3329514 w 6666865"/>
                                  <a:gd name="connsiteY38" fmla="*/ 1495572 h 1546860"/>
                                  <a:gd name="connsiteX39" fmla="*/ 3281949 w 6666865"/>
                                  <a:gd name="connsiteY39" fmla="*/ 1521215 h 1546860"/>
                                  <a:gd name="connsiteX40" fmla="*/ 3186819 w 6666865"/>
                                  <a:gd name="connsiteY40" fmla="*/ 1534037 h 1546860"/>
                                  <a:gd name="connsiteX41" fmla="*/ 3075835 w 6666865"/>
                                  <a:gd name="connsiteY41" fmla="*/ 1521215 h 1546860"/>
                                  <a:gd name="connsiteX42" fmla="*/ 2885578 w 6666865"/>
                                  <a:gd name="connsiteY42" fmla="*/ 1495572 h 1546860"/>
                                  <a:gd name="connsiteX43" fmla="*/ 2838013 w 6666865"/>
                                  <a:gd name="connsiteY43" fmla="*/ 1469927 h 1546860"/>
                                  <a:gd name="connsiteX44" fmla="*/ 2774594 w 6666865"/>
                                  <a:gd name="connsiteY44" fmla="*/ 1457106 h 1546860"/>
                                  <a:gd name="connsiteX45" fmla="*/ 2679466 w 6666865"/>
                                  <a:gd name="connsiteY45" fmla="*/ 1444283 h 1546860"/>
                                  <a:gd name="connsiteX46" fmla="*/ 2520917 w 6666865"/>
                                  <a:gd name="connsiteY46" fmla="*/ 1418639 h 1546860"/>
                                  <a:gd name="connsiteX47" fmla="*/ 2473352 w 6666865"/>
                                  <a:gd name="connsiteY47" fmla="*/ 1431461 h 1546860"/>
                                  <a:gd name="connsiteX48" fmla="*/ 2314805 w 6666865"/>
                                  <a:gd name="connsiteY48" fmla="*/ 1444283 h 1546860"/>
                                  <a:gd name="connsiteX49" fmla="*/ 2267240 w 6666865"/>
                                  <a:gd name="connsiteY49" fmla="*/ 1457106 h 1546860"/>
                                  <a:gd name="connsiteX50" fmla="*/ 2219675 w 6666865"/>
                                  <a:gd name="connsiteY50" fmla="*/ 1444283 h 1546860"/>
                                  <a:gd name="connsiteX51" fmla="*/ 2172110 w 6666865"/>
                                  <a:gd name="connsiteY51" fmla="*/ 1457106 h 1546860"/>
                                  <a:gd name="connsiteX52" fmla="*/ 2124547 w 6666865"/>
                                  <a:gd name="connsiteY52" fmla="*/ 1444283 h 1546860"/>
                                  <a:gd name="connsiteX53" fmla="*/ 1997707 w 6666865"/>
                                  <a:gd name="connsiteY53" fmla="*/ 1431461 h 1546860"/>
                                  <a:gd name="connsiteX54" fmla="*/ 1807450 w 6666865"/>
                                  <a:gd name="connsiteY54" fmla="*/ 1444283 h 1546860"/>
                                  <a:gd name="connsiteX55" fmla="*/ 1759886 w 6666865"/>
                                  <a:gd name="connsiteY55" fmla="*/ 1431461 h 1546860"/>
                                  <a:gd name="connsiteX56" fmla="*/ 1696466 w 6666865"/>
                                  <a:gd name="connsiteY56" fmla="*/ 1418639 h 1546860"/>
                                  <a:gd name="connsiteX57" fmla="*/ 1553773 w 6666865"/>
                                  <a:gd name="connsiteY57" fmla="*/ 1469927 h 1546860"/>
                                  <a:gd name="connsiteX58" fmla="*/ 1458645 w 6666865"/>
                                  <a:gd name="connsiteY58" fmla="*/ 1444283 h 1546860"/>
                                  <a:gd name="connsiteX59" fmla="*/ 1252531 w 6666865"/>
                                  <a:gd name="connsiteY59" fmla="*/ 1431461 h 1546860"/>
                                  <a:gd name="connsiteX60" fmla="*/ 1204966 w 6666865"/>
                                  <a:gd name="connsiteY60" fmla="*/ 1444283 h 1546860"/>
                                  <a:gd name="connsiteX61" fmla="*/ 1125693 w 6666865"/>
                                  <a:gd name="connsiteY61" fmla="*/ 1457106 h 1546860"/>
                                  <a:gd name="connsiteX62" fmla="*/ 983000 w 6666865"/>
                                  <a:gd name="connsiteY62" fmla="*/ 1444283 h 1546860"/>
                                  <a:gd name="connsiteX63" fmla="*/ 935435 w 6666865"/>
                                  <a:gd name="connsiteY63" fmla="*/ 1418639 h 1546860"/>
                                  <a:gd name="connsiteX64" fmla="*/ 872016 w 6666865"/>
                                  <a:gd name="connsiteY64" fmla="*/ 1405817 h 1546860"/>
                                  <a:gd name="connsiteX65" fmla="*/ 776887 w 6666865"/>
                                  <a:gd name="connsiteY65" fmla="*/ 1444283 h 1546860"/>
                                  <a:gd name="connsiteX66" fmla="*/ 618339 w 6666865"/>
                                  <a:gd name="connsiteY66" fmla="*/ 1482749 h 1546860"/>
                                  <a:gd name="connsiteX67" fmla="*/ 428080 w 6666865"/>
                                  <a:gd name="connsiteY67" fmla="*/ 1495572 h 1546860"/>
                                  <a:gd name="connsiteX68" fmla="*/ 190258 w 6666865"/>
                                  <a:gd name="connsiteY68" fmla="*/ 1508394 h 1546860"/>
                                  <a:gd name="connsiteX69" fmla="*/ 95130 w 6666865"/>
                                  <a:gd name="connsiteY69" fmla="*/ 1482749 h 1546860"/>
                                  <a:gd name="connsiteX70" fmla="*/ 0 w 6666865"/>
                                  <a:gd name="connsiteY70" fmla="*/ 1418639 h 1546860"/>
                                  <a:gd name="connsiteX71" fmla="*/ 0 w 6666865"/>
                                  <a:gd name="connsiteY71" fmla="*/ 1190963 h 1546860"/>
                                  <a:gd name="connsiteX72" fmla="*/ 1270 w 6666865"/>
                                  <a:gd name="connsiteY72" fmla="*/ 1190913 h 1546860"/>
                                  <a:gd name="connsiteX73" fmla="*/ 1270 w 6666865"/>
                                  <a:gd name="connsiteY73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4587 w 6666865"/>
                                  <a:gd name="connsiteY11" fmla="*/ 1450924 h 1546860"/>
                                  <a:gd name="connsiteX12" fmla="*/ 6281408 w 6666865"/>
                                  <a:gd name="connsiteY12" fmla="*/ 1452734 h 1546860"/>
                                  <a:gd name="connsiteX13" fmla="*/ 6107908 w 6666865"/>
                                  <a:gd name="connsiteY13" fmla="*/ 1500213 h 1546860"/>
                                  <a:gd name="connsiteX14" fmla="*/ 5930931 w 6666865"/>
                                  <a:gd name="connsiteY14" fmla="*/ 1469236 h 1546860"/>
                                  <a:gd name="connsiteX15" fmla="*/ 5814862 w 6666865"/>
                                  <a:gd name="connsiteY15" fmla="*/ 1456904 h 1546860"/>
                                  <a:gd name="connsiteX16" fmla="*/ 5677088 w 6666865"/>
                                  <a:gd name="connsiteY16" fmla="*/ 1433573 h 1546860"/>
                                  <a:gd name="connsiteX17" fmla="*/ 5533333 w 6666865"/>
                                  <a:gd name="connsiteY17" fmla="*/ 1457106 h 1546860"/>
                                  <a:gd name="connsiteX18" fmla="*/ 5374785 w 6666865"/>
                                  <a:gd name="connsiteY18" fmla="*/ 1469927 h 1546860"/>
                                  <a:gd name="connsiteX19" fmla="*/ 5263801 w 6666865"/>
                                  <a:gd name="connsiteY19" fmla="*/ 1469927 h 1546860"/>
                                  <a:gd name="connsiteX20" fmla="*/ 5073544 w 6666865"/>
                                  <a:gd name="connsiteY20" fmla="*/ 1495572 h 1546860"/>
                                  <a:gd name="connsiteX21" fmla="*/ 5025979 w 6666865"/>
                                  <a:gd name="connsiteY21" fmla="*/ 1482749 h 1546860"/>
                                  <a:gd name="connsiteX22" fmla="*/ 4894438 w 6666865"/>
                                  <a:gd name="connsiteY22" fmla="*/ 1482951 h 1546860"/>
                                  <a:gd name="connsiteX23" fmla="*/ 4756446 w 6666865"/>
                                  <a:gd name="connsiteY23" fmla="*/ 1444283 h 1546860"/>
                                  <a:gd name="connsiteX24" fmla="*/ 4566189 w 6666865"/>
                                  <a:gd name="connsiteY24" fmla="*/ 1457106 h 1546860"/>
                                  <a:gd name="connsiteX25" fmla="*/ 4518624 w 6666865"/>
                                  <a:gd name="connsiteY25" fmla="*/ 1469927 h 1546860"/>
                                  <a:gd name="connsiteX26" fmla="*/ 4471061 w 6666865"/>
                                  <a:gd name="connsiteY26" fmla="*/ 1457106 h 1546860"/>
                                  <a:gd name="connsiteX27" fmla="*/ 4375931 w 6666865"/>
                                  <a:gd name="connsiteY27" fmla="*/ 1469927 h 1546860"/>
                                  <a:gd name="connsiteX28" fmla="*/ 4249093 w 6666865"/>
                                  <a:gd name="connsiteY28" fmla="*/ 1457106 h 1546860"/>
                                  <a:gd name="connsiteX29" fmla="*/ 4201528 w 6666865"/>
                                  <a:gd name="connsiteY29" fmla="*/ 1444283 h 1546860"/>
                                  <a:gd name="connsiteX30" fmla="*/ 4153963 w 6666865"/>
                                  <a:gd name="connsiteY30" fmla="*/ 1469927 h 1546860"/>
                                  <a:gd name="connsiteX31" fmla="*/ 4042979 w 6666865"/>
                                  <a:gd name="connsiteY31" fmla="*/ 1495572 h 1546860"/>
                                  <a:gd name="connsiteX32" fmla="*/ 3995416 w 6666865"/>
                                  <a:gd name="connsiteY32" fmla="*/ 1508394 h 1546860"/>
                                  <a:gd name="connsiteX33" fmla="*/ 3900286 w 6666865"/>
                                  <a:gd name="connsiteY33" fmla="*/ 1534037 h 1546860"/>
                                  <a:gd name="connsiteX34" fmla="*/ 3678318 w 6666865"/>
                                  <a:gd name="connsiteY34" fmla="*/ 1546860 h 1546860"/>
                                  <a:gd name="connsiteX35" fmla="*/ 3551480 w 6666865"/>
                                  <a:gd name="connsiteY35" fmla="*/ 1521215 h 1546860"/>
                                  <a:gd name="connsiteX36" fmla="*/ 3503915 w 6666865"/>
                                  <a:gd name="connsiteY36" fmla="*/ 1508394 h 1546860"/>
                                  <a:gd name="connsiteX37" fmla="*/ 3377077 w 6666865"/>
                                  <a:gd name="connsiteY37" fmla="*/ 1482749 h 1546860"/>
                                  <a:gd name="connsiteX38" fmla="*/ 3329514 w 6666865"/>
                                  <a:gd name="connsiteY38" fmla="*/ 1495572 h 1546860"/>
                                  <a:gd name="connsiteX39" fmla="*/ 3281949 w 6666865"/>
                                  <a:gd name="connsiteY39" fmla="*/ 1521215 h 1546860"/>
                                  <a:gd name="connsiteX40" fmla="*/ 3186819 w 6666865"/>
                                  <a:gd name="connsiteY40" fmla="*/ 1534037 h 1546860"/>
                                  <a:gd name="connsiteX41" fmla="*/ 3075835 w 6666865"/>
                                  <a:gd name="connsiteY41" fmla="*/ 1521215 h 1546860"/>
                                  <a:gd name="connsiteX42" fmla="*/ 2885578 w 6666865"/>
                                  <a:gd name="connsiteY42" fmla="*/ 1495572 h 1546860"/>
                                  <a:gd name="connsiteX43" fmla="*/ 2838013 w 6666865"/>
                                  <a:gd name="connsiteY43" fmla="*/ 1469927 h 1546860"/>
                                  <a:gd name="connsiteX44" fmla="*/ 2774594 w 6666865"/>
                                  <a:gd name="connsiteY44" fmla="*/ 1457106 h 1546860"/>
                                  <a:gd name="connsiteX45" fmla="*/ 2679466 w 6666865"/>
                                  <a:gd name="connsiteY45" fmla="*/ 1444283 h 1546860"/>
                                  <a:gd name="connsiteX46" fmla="*/ 2520917 w 6666865"/>
                                  <a:gd name="connsiteY46" fmla="*/ 1418639 h 1546860"/>
                                  <a:gd name="connsiteX47" fmla="*/ 2473352 w 6666865"/>
                                  <a:gd name="connsiteY47" fmla="*/ 1431461 h 1546860"/>
                                  <a:gd name="connsiteX48" fmla="*/ 2314805 w 6666865"/>
                                  <a:gd name="connsiteY48" fmla="*/ 1444283 h 1546860"/>
                                  <a:gd name="connsiteX49" fmla="*/ 2267240 w 6666865"/>
                                  <a:gd name="connsiteY49" fmla="*/ 1457106 h 1546860"/>
                                  <a:gd name="connsiteX50" fmla="*/ 2219675 w 6666865"/>
                                  <a:gd name="connsiteY50" fmla="*/ 1444283 h 1546860"/>
                                  <a:gd name="connsiteX51" fmla="*/ 2172110 w 6666865"/>
                                  <a:gd name="connsiteY51" fmla="*/ 1457106 h 1546860"/>
                                  <a:gd name="connsiteX52" fmla="*/ 2124547 w 6666865"/>
                                  <a:gd name="connsiteY52" fmla="*/ 1444283 h 1546860"/>
                                  <a:gd name="connsiteX53" fmla="*/ 1997707 w 6666865"/>
                                  <a:gd name="connsiteY53" fmla="*/ 1431461 h 1546860"/>
                                  <a:gd name="connsiteX54" fmla="*/ 1807450 w 6666865"/>
                                  <a:gd name="connsiteY54" fmla="*/ 1444283 h 1546860"/>
                                  <a:gd name="connsiteX55" fmla="*/ 1759886 w 6666865"/>
                                  <a:gd name="connsiteY55" fmla="*/ 1431461 h 1546860"/>
                                  <a:gd name="connsiteX56" fmla="*/ 1696466 w 6666865"/>
                                  <a:gd name="connsiteY56" fmla="*/ 1418639 h 1546860"/>
                                  <a:gd name="connsiteX57" fmla="*/ 1553773 w 6666865"/>
                                  <a:gd name="connsiteY57" fmla="*/ 1469927 h 1546860"/>
                                  <a:gd name="connsiteX58" fmla="*/ 1458645 w 6666865"/>
                                  <a:gd name="connsiteY58" fmla="*/ 1444283 h 1546860"/>
                                  <a:gd name="connsiteX59" fmla="*/ 1252531 w 6666865"/>
                                  <a:gd name="connsiteY59" fmla="*/ 1431461 h 1546860"/>
                                  <a:gd name="connsiteX60" fmla="*/ 1204966 w 6666865"/>
                                  <a:gd name="connsiteY60" fmla="*/ 1444283 h 1546860"/>
                                  <a:gd name="connsiteX61" fmla="*/ 1125693 w 6666865"/>
                                  <a:gd name="connsiteY61" fmla="*/ 1457106 h 1546860"/>
                                  <a:gd name="connsiteX62" fmla="*/ 983000 w 6666865"/>
                                  <a:gd name="connsiteY62" fmla="*/ 1444283 h 1546860"/>
                                  <a:gd name="connsiteX63" fmla="*/ 935435 w 6666865"/>
                                  <a:gd name="connsiteY63" fmla="*/ 1418639 h 1546860"/>
                                  <a:gd name="connsiteX64" fmla="*/ 872016 w 6666865"/>
                                  <a:gd name="connsiteY64" fmla="*/ 1405817 h 1546860"/>
                                  <a:gd name="connsiteX65" fmla="*/ 776887 w 6666865"/>
                                  <a:gd name="connsiteY65" fmla="*/ 1444283 h 1546860"/>
                                  <a:gd name="connsiteX66" fmla="*/ 618339 w 6666865"/>
                                  <a:gd name="connsiteY66" fmla="*/ 1482749 h 1546860"/>
                                  <a:gd name="connsiteX67" fmla="*/ 428080 w 6666865"/>
                                  <a:gd name="connsiteY67" fmla="*/ 1495572 h 1546860"/>
                                  <a:gd name="connsiteX68" fmla="*/ 190258 w 6666865"/>
                                  <a:gd name="connsiteY68" fmla="*/ 1508394 h 1546860"/>
                                  <a:gd name="connsiteX69" fmla="*/ 95130 w 6666865"/>
                                  <a:gd name="connsiteY69" fmla="*/ 1482749 h 1546860"/>
                                  <a:gd name="connsiteX70" fmla="*/ 0 w 6666865"/>
                                  <a:gd name="connsiteY70" fmla="*/ 1418639 h 1546860"/>
                                  <a:gd name="connsiteX71" fmla="*/ 0 w 6666865"/>
                                  <a:gd name="connsiteY71" fmla="*/ 1190963 h 1546860"/>
                                  <a:gd name="connsiteX72" fmla="*/ 1270 w 6666865"/>
                                  <a:gd name="connsiteY72" fmla="*/ 1190913 h 1546860"/>
                                  <a:gd name="connsiteX73" fmla="*/ 1270 w 6666865"/>
                                  <a:gd name="connsiteY73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4587 w 6666865"/>
                                  <a:gd name="connsiteY11" fmla="*/ 1450924 h 1546860"/>
                                  <a:gd name="connsiteX12" fmla="*/ 6281408 w 6666865"/>
                                  <a:gd name="connsiteY12" fmla="*/ 1452734 h 1546860"/>
                                  <a:gd name="connsiteX13" fmla="*/ 6111908 w 6666865"/>
                                  <a:gd name="connsiteY13" fmla="*/ 1487491 h 1546860"/>
                                  <a:gd name="connsiteX14" fmla="*/ 5930931 w 6666865"/>
                                  <a:gd name="connsiteY14" fmla="*/ 1469236 h 1546860"/>
                                  <a:gd name="connsiteX15" fmla="*/ 5814862 w 6666865"/>
                                  <a:gd name="connsiteY15" fmla="*/ 1456904 h 1546860"/>
                                  <a:gd name="connsiteX16" fmla="*/ 5677088 w 6666865"/>
                                  <a:gd name="connsiteY16" fmla="*/ 1433573 h 1546860"/>
                                  <a:gd name="connsiteX17" fmla="*/ 5533333 w 6666865"/>
                                  <a:gd name="connsiteY17" fmla="*/ 1457106 h 1546860"/>
                                  <a:gd name="connsiteX18" fmla="*/ 5374785 w 6666865"/>
                                  <a:gd name="connsiteY18" fmla="*/ 1469927 h 1546860"/>
                                  <a:gd name="connsiteX19" fmla="*/ 5263801 w 6666865"/>
                                  <a:gd name="connsiteY19" fmla="*/ 1469927 h 1546860"/>
                                  <a:gd name="connsiteX20" fmla="*/ 5073544 w 6666865"/>
                                  <a:gd name="connsiteY20" fmla="*/ 1495572 h 1546860"/>
                                  <a:gd name="connsiteX21" fmla="*/ 5025979 w 6666865"/>
                                  <a:gd name="connsiteY21" fmla="*/ 1482749 h 1546860"/>
                                  <a:gd name="connsiteX22" fmla="*/ 4894438 w 6666865"/>
                                  <a:gd name="connsiteY22" fmla="*/ 1482951 h 1546860"/>
                                  <a:gd name="connsiteX23" fmla="*/ 4756446 w 6666865"/>
                                  <a:gd name="connsiteY23" fmla="*/ 1444283 h 1546860"/>
                                  <a:gd name="connsiteX24" fmla="*/ 4566189 w 6666865"/>
                                  <a:gd name="connsiteY24" fmla="*/ 1457106 h 1546860"/>
                                  <a:gd name="connsiteX25" fmla="*/ 4518624 w 6666865"/>
                                  <a:gd name="connsiteY25" fmla="*/ 1469927 h 1546860"/>
                                  <a:gd name="connsiteX26" fmla="*/ 4471061 w 6666865"/>
                                  <a:gd name="connsiteY26" fmla="*/ 1457106 h 1546860"/>
                                  <a:gd name="connsiteX27" fmla="*/ 4375931 w 6666865"/>
                                  <a:gd name="connsiteY27" fmla="*/ 1469927 h 1546860"/>
                                  <a:gd name="connsiteX28" fmla="*/ 4249093 w 6666865"/>
                                  <a:gd name="connsiteY28" fmla="*/ 1457106 h 1546860"/>
                                  <a:gd name="connsiteX29" fmla="*/ 4201528 w 6666865"/>
                                  <a:gd name="connsiteY29" fmla="*/ 1444283 h 1546860"/>
                                  <a:gd name="connsiteX30" fmla="*/ 4153963 w 6666865"/>
                                  <a:gd name="connsiteY30" fmla="*/ 1469927 h 1546860"/>
                                  <a:gd name="connsiteX31" fmla="*/ 4042979 w 6666865"/>
                                  <a:gd name="connsiteY31" fmla="*/ 1495572 h 1546860"/>
                                  <a:gd name="connsiteX32" fmla="*/ 3995416 w 6666865"/>
                                  <a:gd name="connsiteY32" fmla="*/ 1508394 h 1546860"/>
                                  <a:gd name="connsiteX33" fmla="*/ 3900286 w 6666865"/>
                                  <a:gd name="connsiteY33" fmla="*/ 1534037 h 1546860"/>
                                  <a:gd name="connsiteX34" fmla="*/ 3678318 w 6666865"/>
                                  <a:gd name="connsiteY34" fmla="*/ 1546860 h 1546860"/>
                                  <a:gd name="connsiteX35" fmla="*/ 3551480 w 6666865"/>
                                  <a:gd name="connsiteY35" fmla="*/ 1521215 h 1546860"/>
                                  <a:gd name="connsiteX36" fmla="*/ 3503915 w 6666865"/>
                                  <a:gd name="connsiteY36" fmla="*/ 1508394 h 1546860"/>
                                  <a:gd name="connsiteX37" fmla="*/ 3377077 w 6666865"/>
                                  <a:gd name="connsiteY37" fmla="*/ 1482749 h 1546860"/>
                                  <a:gd name="connsiteX38" fmla="*/ 3329514 w 6666865"/>
                                  <a:gd name="connsiteY38" fmla="*/ 1495572 h 1546860"/>
                                  <a:gd name="connsiteX39" fmla="*/ 3281949 w 6666865"/>
                                  <a:gd name="connsiteY39" fmla="*/ 1521215 h 1546860"/>
                                  <a:gd name="connsiteX40" fmla="*/ 3186819 w 6666865"/>
                                  <a:gd name="connsiteY40" fmla="*/ 1534037 h 1546860"/>
                                  <a:gd name="connsiteX41" fmla="*/ 3075835 w 6666865"/>
                                  <a:gd name="connsiteY41" fmla="*/ 1521215 h 1546860"/>
                                  <a:gd name="connsiteX42" fmla="*/ 2885578 w 6666865"/>
                                  <a:gd name="connsiteY42" fmla="*/ 1495572 h 1546860"/>
                                  <a:gd name="connsiteX43" fmla="*/ 2838013 w 6666865"/>
                                  <a:gd name="connsiteY43" fmla="*/ 1469927 h 1546860"/>
                                  <a:gd name="connsiteX44" fmla="*/ 2774594 w 6666865"/>
                                  <a:gd name="connsiteY44" fmla="*/ 1457106 h 1546860"/>
                                  <a:gd name="connsiteX45" fmla="*/ 2679466 w 6666865"/>
                                  <a:gd name="connsiteY45" fmla="*/ 1444283 h 1546860"/>
                                  <a:gd name="connsiteX46" fmla="*/ 2520917 w 6666865"/>
                                  <a:gd name="connsiteY46" fmla="*/ 1418639 h 1546860"/>
                                  <a:gd name="connsiteX47" fmla="*/ 2473352 w 6666865"/>
                                  <a:gd name="connsiteY47" fmla="*/ 1431461 h 1546860"/>
                                  <a:gd name="connsiteX48" fmla="*/ 2314805 w 6666865"/>
                                  <a:gd name="connsiteY48" fmla="*/ 1444283 h 1546860"/>
                                  <a:gd name="connsiteX49" fmla="*/ 2267240 w 6666865"/>
                                  <a:gd name="connsiteY49" fmla="*/ 1457106 h 1546860"/>
                                  <a:gd name="connsiteX50" fmla="*/ 2219675 w 6666865"/>
                                  <a:gd name="connsiteY50" fmla="*/ 1444283 h 1546860"/>
                                  <a:gd name="connsiteX51" fmla="*/ 2172110 w 6666865"/>
                                  <a:gd name="connsiteY51" fmla="*/ 1457106 h 1546860"/>
                                  <a:gd name="connsiteX52" fmla="*/ 2124547 w 6666865"/>
                                  <a:gd name="connsiteY52" fmla="*/ 1444283 h 1546860"/>
                                  <a:gd name="connsiteX53" fmla="*/ 1997707 w 6666865"/>
                                  <a:gd name="connsiteY53" fmla="*/ 1431461 h 1546860"/>
                                  <a:gd name="connsiteX54" fmla="*/ 1807450 w 6666865"/>
                                  <a:gd name="connsiteY54" fmla="*/ 1444283 h 1546860"/>
                                  <a:gd name="connsiteX55" fmla="*/ 1759886 w 6666865"/>
                                  <a:gd name="connsiteY55" fmla="*/ 1431461 h 1546860"/>
                                  <a:gd name="connsiteX56" fmla="*/ 1696466 w 6666865"/>
                                  <a:gd name="connsiteY56" fmla="*/ 1418639 h 1546860"/>
                                  <a:gd name="connsiteX57" fmla="*/ 1553773 w 6666865"/>
                                  <a:gd name="connsiteY57" fmla="*/ 1469927 h 1546860"/>
                                  <a:gd name="connsiteX58" fmla="*/ 1458645 w 6666865"/>
                                  <a:gd name="connsiteY58" fmla="*/ 1444283 h 1546860"/>
                                  <a:gd name="connsiteX59" fmla="*/ 1252531 w 6666865"/>
                                  <a:gd name="connsiteY59" fmla="*/ 1431461 h 1546860"/>
                                  <a:gd name="connsiteX60" fmla="*/ 1204966 w 6666865"/>
                                  <a:gd name="connsiteY60" fmla="*/ 1444283 h 1546860"/>
                                  <a:gd name="connsiteX61" fmla="*/ 1125693 w 6666865"/>
                                  <a:gd name="connsiteY61" fmla="*/ 1457106 h 1546860"/>
                                  <a:gd name="connsiteX62" fmla="*/ 983000 w 6666865"/>
                                  <a:gd name="connsiteY62" fmla="*/ 1444283 h 1546860"/>
                                  <a:gd name="connsiteX63" fmla="*/ 935435 w 6666865"/>
                                  <a:gd name="connsiteY63" fmla="*/ 1418639 h 1546860"/>
                                  <a:gd name="connsiteX64" fmla="*/ 872016 w 6666865"/>
                                  <a:gd name="connsiteY64" fmla="*/ 1405817 h 1546860"/>
                                  <a:gd name="connsiteX65" fmla="*/ 776887 w 6666865"/>
                                  <a:gd name="connsiteY65" fmla="*/ 1444283 h 1546860"/>
                                  <a:gd name="connsiteX66" fmla="*/ 618339 w 6666865"/>
                                  <a:gd name="connsiteY66" fmla="*/ 1482749 h 1546860"/>
                                  <a:gd name="connsiteX67" fmla="*/ 428080 w 6666865"/>
                                  <a:gd name="connsiteY67" fmla="*/ 1495572 h 1546860"/>
                                  <a:gd name="connsiteX68" fmla="*/ 190258 w 6666865"/>
                                  <a:gd name="connsiteY68" fmla="*/ 1508394 h 1546860"/>
                                  <a:gd name="connsiteX69" fmla="*/ 95130 w 6666865"/>
                                  <a:gd name="connsiteY69" fmla="*/ 1482749 h 1546860"/>
                                  <a:gd name="connsiteX70" fmla="*/ 0 w 6666865"/>
                                  <a:gd name="connsiteY70" fmla="*/ 1418639 h 1546860"/>
                                  <a:gd name="connsiteX71" fmla="*/ 0 w 6666865"/>
                                  <a:gd name="connsiteY71" fmla="*/ 1190963 h 1546860"/>
                                  <a:gd name="connsiteX72" fmla="*/ 1270 w 6666865"/>
                                  <a:gd name="connsiteY72" fmla="*/ 1190913 h 1546860"/>
                                  <a:gd name="connsiteX73" fmla="*/ 1270 w 6666865"/>
                                  <a:gd name="connsiteY73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07463 w 6666865"/>
                                  <a:gd name="connsiteY9" fmla="*/ 1435904 h 1546860"/>
                                  <a:gd name="connsiteX10" fmla="*/ 6516331 w 6666865"/>
                                  <a:gd name="connsiteY10" fmla="*/ 1431461 h 1546860"/>
                                  <a:gd name="connsiteX11" fmla="*/ 6404587 w 6666865"/>
                                  <a:gd name="connsiteY11" fmla="*/ 1450924 h 1546860"/>
                                  <a:gd name="connsiteX12" fmla="*/ 6281408 w 6666865"/>
                                  <a:gd name="connsiteY12" fmla="*/ 1452734 h 1546860"/>
                                  <a:gd name="connsiteX13" fmla="*/ 6111908 w 6666865"/>
                                  <a:gd name="connsiteY13" fmla="*/ 1487491 h 1546860"/>
                                  <a:gd name="connsiteX14" fmla="*/ 5930931 w 6666865"/>
                                  <a:gd name="connsiteY14" fmla="*/ 1469236 h 1546860"/>
                                  <a:gd name="connsiteX15" fmla="*/ 5814862 w 6666865"/>
                                  <a:gd name="connsiteY15" fmla="*/ 1456904 h 1546860"/>
                                  <a:gd name="connsiteX16" fmla="*/ 5677088 w 6666865"/>
                                  <a:gd name="connsiteY16" fmla="*/ 1433573 h 1546860"/>
                                  <a:gd name="connsiteX17" fmla="*/ 5533333 w 6666865"/>
                                  <a:gd name="connsiteY17" fmla="*/ 1457106 h 1546860"/>
                                  <a:gd name="connsiteX18" fmla="*/ 5374785 w 6666865"/>
                                  <a:gd name="connsiteY18" fmla="*/ 1469927 h 1546860"/>
                                  <a:gd name="connsiteX19" fmla="*/ 5263801 w 6666865"/>
                                  <a:gd name="connsiteY19" fmla="*/ 1469927 h 1546860"/>
                                  <a:gd name="connsiteX20" fmla="*/ 5073544 w 6666865"/>
                                  <a:gd name="connsiteY20" fmla="*/ 1495572 h 1546860"/>
                                  <a:gd name="connsiteX21" fmla="*/ 5025979 w 6666865"/>
                                  <a:gd name="connsiteY21" fmla="*/ 1482749 h 1546860"/>
                                  <a:gd name="connsiteX22" fmla="*/ 4894438 w 6666865"/>
                                  <a:gd name="connsiteY22" fmla="*/ 1482951 h 1546860"/>
                                  <a:gd name="connsiteX23" fmla="*/ 4756446 w 6666865"/>
                                  <a:gd name="connsiteY23" fmla="*/ 1444283 h 1546860"/>
                                  <a:gd name="connsiteX24" fmla="*/ 4566189 w 6666865"/>
                                  <a:gd name="connsiteY24" fmla="*/ 1457106 h 1546860"/>
                                  <a:gd name="connsiteX25" fmla="*/ 4518624 w 6666865"/>
                                  <a:gd name="connsiteY25" fmla="*/ 1469927 h 1546860"/>
                                  <a:gd name="connsiteX26" fmla="*/ 4471061 w 6666865"/>
                                  <a:gd name="connsiteY26" fmla="*/ 1457106 h 1546860"/>
                                  <a:gd name="connsiteX27" fmla="*/ 4375931 w 6666865"/>
                                  <a:gd name="connsiteY27" fmla="*/ 1469927 h 1546860"/>
                                  <a:gd name="connsiteX28" fmla="*/ 4249093 w 6666865"/>
                                  <a:gd name="connsiteY28" fmla="*/ 1457106 h 1546860"/>
                                  <a:gd name="connsiteX29" fmla="*/ 4201528 w 6666865"/>
                                  <a:gd name="connsiteY29" fmla="*/ 1444283 h 1546860"/>
                                  <a:gd name="connsiteX30" fmla="*/ 4153963 w 6666865"/>
                                  <a:gd name="connsiteY30" fmla="*/ 1469927 h 1546860"/>
                                  <a:gd name="connsiteX31" fmla="*/ 4042979 w 6666865"/>
                                  <a:gd name="connsiteY31" fmla="*/ 1495572 h 1546860"/>
                                  <a:gd name="connsiteX32" fmla="*/ 3995416 w 6666865"/>
                                  <a:gd name="connsiteY32" fmla="*/ 1508394 h 1546860"/>
                                  <a:gd name="connsiteX33" fmla="*/ 3900286 w 6666865"/>
                                  <a:gd name="connsiteY33" fmla="*/ 1534037 h 1546860"/>
                                  <a:gd name="connsiteX34" fmla="*/ 3678318 w 6666865"/>
                                  <a:gd name="connsiteY34" fmla="*/ 1546860 h 1546860"/>
                                  <a:gd name="connsiteX35" fmla="*/ 3551480 w 6666865"/>
                                  <a:gd name="connsiteY35" fmla="*/ 1521215 h 1546860"/>
                                  <a:gd name="connsiteX36" fmla="*/ 3503915 w 6666865"/>
                                  <a:gd name="connsiteY36" fmla="*/ 1508394 h 1546860"/>
                                  <a:gd name="connsiteX37" fmla="*/ 3377077 w 6666865"/>
                                  <a:gd name="connsiteY37" fmla="*/ 1482749 h 1546860"/>
                                  <a:gd name="connsiteX38" fmla="*/ 3329514 w 6666865"/>
                                  <a:gd name="connsiteY38" fmla="*/ 1495572 h 1546860"/>
                                  <a:gd name="connsiteX39" fmla="*/ 3281949 w 6666865"/>
                                  <a:gd name="connsiteY39" fmla="*/ 1521215 h 1546860"/>
                                  <a:gd name="connsiteX40" fmla="*/ 3186819 w 6666865"/>
                                  <a:gd name="connsiteY40" fmla="*/ 1534037 h 1546860"/>
                                  <a:gd name="connsiteX41" fmla="*/ 3075835 w 6666865"/>
                                  <a:gd name="connsiteY41" fmla="*/ 1521215 h 1546860"/>
                                  <a:gd name="connsiteX42" fmla="*/ 2885578 w 6666865"/>
                                  <a:gd name="connsiteY42" fmla="*/ 1495572 h 1546860"/>
                                  <a:gd name="connsiteX43" fmla="*/ 2838013 w 6666865"/>
                                  <a:gd name="connsiteY43" fmla="*/ 1469927 h 1546860"/>
                                  <a:gd name="connsiteX44" fmla="*/ 2774594 w 6666865"/>
                                  <a:gd name="connsiteY44" fmla="*/ 1457106 h 1546860"/>
                                  <a:gd name="connsiteX45" fmla="*/ 2679466 w 6666865"/>
                                  <a:gd name="connsiteY45" fmla="*/ 1444283 h 1546860"/>
                                  <a:gd name="connsiteX46" fmla="*/ 2520917 w 6666865"/>
                                  <a:gd name="connsiteY46" fmla="*/ 1418639 h 1546860"/>
                                  <a:gd name="connsiteX47" fmla="*/ 2473352 w 6666865"/>
                                  <a:gd name="connsiteY47" fmla="*/ 1431461 h 1546860"/>
                                  <a:gd name="connsiteX48" fmla="*/ 2314805 w 6666865"/>
                                  <a:gd name="connsiteY48" fmla="*/ 1444283 h 1546860"/>
                                  <a:gd name="connsiteX49" fmla="*/ 2267240 w 6666865"/>
                                  <a:gd name="connsiteY49" fmla="*/ 1457106 h 1546860"/>
                                  <a:gd name="connsiteX50" fmla="*/ 2219675 w 6666865"/>
                                  <a:gd name="connsiteY50" fmla="*/ 1444283 h 1546860"/>
                                  <a:gd name="connsiteX51" fmla="*/ 2172110 w 6666865"/>
                                  <a:gd name="connsiteY51" fmla="*/ 1457106 h 1546860"/>
                                  <a:gd name="connsiteX52" fmla="*/ 2124547 w 6666865"/>
                                  <a:gd name="connsiteY52" fmla="*/ 1444283 h 1546860"/>
                                  <a:gd name="connsiteX53" fmla="*/ 1997707 w 6666865"/>
                                  <a:gd name="connsiteY53" fmla="*/ 1431461 h 1546860"/>
                                  <a:gd name="connsiteX54" fmla="*/ 1807450 w 6666865"/>
                                  <a:gd name="connsiteY54" fmla="*/ 1444283 h 1546860"/>
                                  <a:gd name="connsiteX55" fmla="*/ 1759886 w 6666865"/>
                                  <a:gd name="connsiteY55" fmla="*/ 1431461 h 1546860"/>
                                  <a:gd name="connsiteX56" fmla="*/ 1696466 w 6666865"/>
                                  <a:gd name="connsiteY56" fmla="*/ 1418639 h 1546860"/>
                                  <a:gd name="connsiteX57" fmla="*/ 1553773 w 6666865"/>
                                  <a:gd name="connsiteY57" fmla="*/ 1469927 h 1546860"/>
                                  <a:gd name="connsiteX58" fmla="*/ 1458645 w 6666865"/>
                                  <a:gd name="connsiteY58" fmla="*/ 1444283 h 1546860"/>
                                  <a:gd name="connsiteX59" fmla="*/ 1252531 w 6666865"/>
                                  <a:gd name="connsiteY59" fmla="*/ 1431461 h 1546860"/>
                                  <a:gd name="connsiteX60" fmla="*/ 1204966 w 6666865"/>
                                  <a:gd name="connsiteY60" fmla="*/ 1444283 h 1546860"/>
                                  <a:gd name="connsiteX61" fmla="*/ 1125693 w 6666865"/>
                                  <a:gd name="connsiteY61" fmla="*/ 1457106 h 1546860"/>
                                  <a:gd name="connsiteX62" fmla="*/ 983000 w 6666865"/>
                                  <a:gd name="connsiteY62" fmla="*/ 1444283 h 1546860"/>
                                  <a:gd name="connsiteX63" fmla="*/ 935435 w 6666865"/>
                                  <a:gd name="connsiteY63" fmla="*/ 1418639 h 1546860"/>
                                  <a:gd name="connsiteX64" fmla="*/ 872016 w 6666865"/>
                                  <a:gd name="connsiteY64" fmla="*/ 1405817 h 1546860"/>
                                  <a:gd name="connsiteX65" fmla="*/ 776887 w 6666865"/>
                                  <a:gd name="connsiteY65" fmla="*/ 1444283 h 1546860"/>
                                  <a:gd name="connsiteX66" fmla="*/ 618339 w 6666865"/>
                                  <a:gd name="connsiteY66" fmla="*/ 1482749 h 1546860"/>
                                  <a:gd name="connsiteX67" fmla="*/ 428080 w 6666865"/>
                                  <a:gd name="connsiteY67" fmla="*/ 1495572 h 1546860"/>
                                  <a:gd name="connsiteX68" fmla="*/ 190258 w 6666865"/>
                                  <a:gd name="connsiteY68" fmla="*/ 1508394 h 1546860"/>
                                  <a:gd name="connsiteX69" fmla="*/ 95130 w 6666865"/>
                                  <a:gd name="connsiteY69" fmla="*/ 1482749 h 1546860"/>
                                  <a:gd name="connsiteX70" fmla="*/ 0 w 6666865"/>
                                  <a:gd name="connsiteY70" fmla="*/ 1418639 h 1546860"/>
                                  <a:gd name="connsiteX71" fmla="*/ 0 w 6666865"/>
                                  <a:gd name="connsiteY71" fmla="*/ 1190963 h 1546860"/>
                                  <a:gd name="connsiteX72" fmla="*/ 1270 w 6666865"/>
                                  <a:gd name="connsiteY72" fmla="*/ 1190913 h 1546860"/>
                                  <a:gd name="connsiteX73" fmla="*/ 1270 w 6666865"/>
                                  <a:gd name="connsiteY73" fmla="*/ 0 h 1546860"/>
                                  <a:gd name="connsiteX0" fmla="*/ 6658617 w 6666865"/>
                                  <a:gd name="connsiteY0" fmla="*/ 1376045 h 1534037"/>
                                  <a:gd name="connsiteX1" fmla="*/ 6658617 w 6666865"/>
                                  <a:gd name="connsiteY1" fmla="*/ 1376680 h 1534037"/>
                                  <a:gd name="connsiteX2" fmla="*/ 6659079 w 6666865"/>
                                  <a:gd name="connsiteY2" fmla="*/ 1376045 h 1534037"/>
                                  <a:gd name="connsiteX3" fmla="*/ 6658617 w 6666865"/>
                                  <a:gd name="connsiteY3" fmla="*/ 1376045 h 1534037"/>
                                  <a:gd name="connsiteX4" fmla="*/ 1270 w 6666865"/>
                                  <a:gd name="connsiteY4" fmla="*/ 0 h 1534037"/>
                                  <a:gd name="connsiteX5" fmla="*/ 6666865 w 6666865"/>
                                  <a:gd name="connsiteY5" fmla="*/ 0 h 1534037"/>
                                  <a:gd name="connsiteX6" fmla="*/ 6666865 w 6666865"/>
                                  <a:gd name="connsiteY6" fmla="*/ 1376045 h 1534037"/>
                                  <a:gd name="connsiteX7" fmla="*/ 6662901 w 6666865"/>
                                  <a:gd name="connsiteY7" fmla="*/ 1376045 h 1534037"/>
                                  <a:gd name="connsiteX8" fmla="*/ 6660201 w 6666865"/>
                                  <a:gd name="connsiteY8" fmla="*/ 1383137 h 1534037"/>
                                  <a:gd name="connsiteX9" fmla="*/ 6607463 w 6666865"/>
                                  <a:gd name="connsiteY9" fmla="*/ 1435904 h 1534037"/>
                                  <a:gd name="connsiteX10" fmla="*/ 6516331 w 6666865"/>
                                  <a:gd name="connsiteY10" fmla="*/ 1431461 h 1534037"/>
                                  <a:gd name="connsiteX11" fmla="*/ 6404587 w 6666865"/>
                                  <a:gd name="connsiteY11" fmla="*/ 1450924 h 1534037"/>
                                  <a:gd name="connsiteX12" fmla="*/ 6281408 w 6666865"/>
                                  <a:gd name="connsiteY12" fmla="*/ 1452734 h 1534037"/>
                                  <a:gd name="connsiteX13" fmla="*/ 6111908 w 6666865"/>
                                  <a:gd name="connsiteY13" fmla="*/ 1487491 h 1534037"/>
                                  <a:gd name="connsiteX14" fmla="*/ 5930931 w 6666865"/>
                                  <a:gd name="connsiteY14" fmla="*/ 1469236 h 1534037"/>
                                  <a:gd name="connsiteX15" fmla="*/ 5814862 w 6666865"/>
                                  <a:gd name="connsiteY15" fmla="*/ 1456904 h 1534037"/>
                                  <a:gd name="connsiteX16" fmla="*/ 5677088 w 6666865"/>
                                  <a:gd name="connsiteY16" fmla="*/ 1433573 h 1534037"/>
                                  <a:gd name="connsiteX17" fmla="*/ 5533333 w 6666865"/>
                                  <a:gd name="connsiteY17" fmla="*/ 1457106 h 1534037"/>
                                  <a:gd name="connsiteX18" fmla="*/ 5374785 w 6666865"/>
                                  <a:gd name="connsiteY18" fmla="*/ 1469927 h 1534037"/>
                                  <a:gd name="connsiteX19" fmla="*/ 5263801 w 6666865"/>
                                  <a:gd name="connsiteY19" fmla="*/ 1469927 h 1534037"/>
                                  <a:gd name="connsiteX20" fmla="*/ 5073544 w 6666865"/>
                                  <a:gd name="connsiteY20" fmla="*/ 1495572 h 1534037"/>
                                  <a:gd name="connsiteX21" fmla="*/ 5025979 w 6666865"/>
                                  <a:gd name="connsiteY21" fmla="*/ 1482749 h 1534037"/>
                                  <a:gd name="connsiteX22" fmla="*/ 4894438 w 6666865"/>
                                  <a:gd name="connsiteY22" fmla="*/ 1482951 h 1534037"/>
                                  <a:gd name="connsiteX23" fmla="*/ 4756446 w 6666865"/>
                                  <a:gd name="connsiteY23" fmla="*/ 1444283 h 1534037"/>
                                  <a:gd name="connsiteX24" fmla="*/ 4566189 w 6666865"/>
                                  <a:gd name="connsiteY24" fmla="*/ 1457106 h 1534037"/>
                                  <a:gd name="connsiteX25" fmla="*/ 4518624 w 6666865"/>
                                  <a:gd name="connsiteY25" fmla="*/ 1469927 h 1534037"/>
                                  <a:gd name="connsiteX26" fmla="*/ 4471061 w 6666865"/>
                                  <a:gd name="connsiteY26" fmla="*/ 1457106 h 1534037"/>
                                  <a:gd name="connsiteX27" fmla="*/ 4375931 w 6666865"/>
                                  <a:gd name="connsiteY27" fmla="*/ 1469927 h 1534037"/>
                                  <a:gd name="connsiteX28" fmla="*/ 4249093 w 6666865"/>
                                  <a:gd name="connsiteY28" fmla="*/ 1457106 h 1534037"/>
                                  <a:gd name="connsiteX29" fmla="*/ 4201528 w 6666865"/>
                                  <a:gd name="connsiteY29" fmla="*/ 1444283 h 1534037"/>
                                  <a:gd name="connsiteX30" fmla="*/ 4153963 w 6666865"/>
                                  <a:gd name="connsiteY30" fmla="*/ 1469927 h 1534037"/>
                                  <a:gd name="connsiteX31" fmla="*/ 4042979 w 6666865"/>
                                  <a:gd name="connsiteY31" fmla="*/ 1495572 h 1534037"/>
                                  <a:gd name="connsiteX32" fmla="*/ 3995416 w 6666865"/>
                                  <a:gd name="connsiteY32" fmla="*/ 1508394 h 1534037"/>
                                  <a:gd name="connsiteX33" fmla="*/ 3900286 w 6666865"/>
                                  <a:gd name="connsiteY33" fmla="*/ 1534037 h 1534037"/>
                                  <a:gd name="connsiteX34" fmla="*/ 3710309 w 6666865"/>
                                  <a:gd name="connsiteY34" fmla="*/ 1508695 h 1534037"/>
                                  <a:gd name="connsiteX35" fmla="*/ 3551480 w 6666865"/>
                                  <a:gd name="connsiteY35" fmla="*/ 1521215 h 1534037"/>
                                  <a:gd name="connsiteX36" fmla="*/ 3503915 w 6666865"/>
                                  <a:gd name="connsiteY36" fmla="*/ 1508394 h 1534037"/>
                                  <a:gd name="connsiteX37" fmla="*/ 3377077 w 6666865"/>
                                  <a:gd name="connsiteY37" fmla="*/ 1482749 h 1534037"/>
                                  <a:gd name="connsiteX38" fmla="*/ 3329514 w 6666865"/>
                                  <a:gd name="connsiteY38" fmla="*/ 1495572 h 1534037"/>
                                  <a:gd name="connsiteX39" fmla="*/ 3281949 w 6666865"/>
                                  <a:gd name="connsiteY39" fmla="*/ 1521215 h 1534037"/>
                                  <a:gd name="connsiteX40" fmla="*/ 3186819 w 6666865"/>
                                  <a:gd name="connsiteY40" fmla="*/ 1534037 h 1534037"/>
                                  <a:gd name="connsiteX41" fmla="*/ 3075835 w 6666865"/>
                                  <a:gd name="connsiteY41" fmla="*/ 1521215 h 1534037"/>
                                  <a:gd name="connsiteX42" fmla="*/ 2885578 w 6666865"/>
                                  <a:gd name="connsiteY42" fmla="*/ 1495572 h 1534037"/>
                                  <a:gd name="connsiteX43" fmla="*/ 2838013 w 6666865"/>
                                  <a:gd name="connsiteY43" fmla="*/ 1469927 h 1534037"/>
                                  <a:gd name="connsiteX44" fmla="*/ 2774594 w 6666865"/>
                                  <a:gd name="connsiteY44" fmla="*/ 1457106 h 1534037"/>
                                  <a:gd name="connsiteX45" fmla="*/ 2679466 w 6666865"/>
                                  <a:gd name="connsiteY45" fmla="*/ 1444283 h 1534037"/>
                                  <a:gd name="connsiteX46" fmla="*/ 2520917 w 6666865"/>
                                  <a:gd name="connsiteY46" fmla="*/ 1418639 h 1534037"/>
                                  <a:gd name="connsiteX47" fmla="*/ 2473352 w 6666865"/>
                                  <a:gd name="connsiteY47" fmla="*/ 1431461 h 1534037"/>
                                  <a:gd name="connsiteX48" fmla="*/ 2314805 w 6666865"/>
                                  <a:gd name="connsiteY48" fmla="*/ 1444283 h 1534037"/>
                                  <a:gd name="connsiteX49" fmla="*/ 2267240 w 6666865"/>
                                  <a:gd name="connsiteY49" fmla="*/ 1457106 h 1534037"/>
                                  <a:gd name="connsiteX50" fmla="*/ 2219675 w 6666865"/>
                                  <a:gd name="connsiteY50" fmla="*/ 1444283 h 1534037"/>
                                  <a:gd name="connsiteX51" fmla="*/ 2172110 w 6666865"/>
                                  <a:gd name="connsiteY51" fmla="*/ 1457106 h 1534037"/>
                                  <a:gd name="connsiteX52" fmla="*/ 2124547 w 6666865"/>
                                  <a:gd name="connsiteY52" fmla="*/ 1444283 h 1534037"/>
                                  <a:gd name="connsiteX53" fmla="*/ 1997707 w 6666865"/>
                                  <a:gd name="connsiteY53" fmla="*/ 1431461 h 1534037"/>
                                  <a:gd name="connsiteX54" fmla="*/ 1807450 w 6666865"/>
                                  <a:gd name="connsiteY54" fmla="*/ 1444283 h 1534037"/>
                                  <a:gd name="connsiteX55" fmla="*/ 1759886 w 6666865"/>
                                  <a:gd name="connsiteY55" fmla="*/ 1431461 h 1534037"/>
                                  <a:gd name="connsiteX56" fmla="*/ 1696466 w 6666865"/>
                                  <a:gd name="connsiteY56" fmla="*/ 1418639 h 1534037"/>
                                  <a:gd name="connsiteX57" fmla="*/ 1553773 w 6666865"/>
                                  <a:gd name="connsiteY57" fmla="*/ 1469927 h 1534037"/>
                                  <a:gd name="connsiteX58" fmla="*/ 1458645 w 6666865"/>
                                  <a:gd name="connsiteY58" fmla="*/ 1444283 h 1534037"/>
                                  <a:gd name="connsiteX59" fmla="*/ 1252531 w 6666865"/>
                                  <a:gd name="connsiteY59" fmla="*/ 1431461 h 1534037"/>
                                  <a:gd name="connsiteX60" fmla="*/ 1204966 w 6666865"/>
                                  <a:gd name="connsiteY60" fmla="*/ 1444283 h 1534037"/>
                                  <a:gd name="connsiteX61" fmla="*/ 1125693 w 6666865"/>
                                  <a:gd name="connsiteY61" fmla="*/ 1457106 h 1534037"/>
                                  <a:gd name="connsiteX62" fmla="*/ 983000 w 6666865"/>
                                  <a:gd name="connsiteY62" fmla="*/ 1444283 h 1534037"/>
                                  <a:gd name="connsiteX63" fmla="*/ 935435 w 6666865"/>
                                  <a:gd name="connsiteY63" fmla="*/ 1418639 h 1534037"/>
                                  <a:gd name="connsiteX64" fmla="*/ 872016 w 6666865"/>
                                  <a:gd name="connsiteY64" fmla="*/ 1405817 h 1534037"/>
                                  <a:gd name="connsiteX65" fmla="*/ 776887 w 6666865"/>
                                  <a:gd name="connsiteY65" fmla="*/ 1444283 h 1534037"/>
                                  <a:gd name="connsiteX66" fmla="*/ 618339 w 6666865"/>
                                  <a:gd name="connsiteY66" fmla="*/ 1482749 h 1534037"/>
                                  <a:gd name="connsiteX67" fmla="*/ 428080 w 6666865"/>
                                  <a:gd name="connsiteY67" fmla="*/ 1495572 h 1534037"/>
                                  <a:gd name="connsiteX68" fmla="*/ 190258 w 6666865"/>
                                  <a:gd name="connsiteY68" fmla="*/ 1508394 h 1534037"/>
                                  <a:gd name="connsiteX69" fmla="*/ 95130 w 6666865"/>
                                  <a:gd name="connsiteY69" fmla="*/ 1482749 h 1534037"/>
                                  <a:gd name="connsiteX70" fmla="*/ 0 w 6666865"/>
                                  <a:gd name="connsiteY70" fmla="*/ 1418639 h 1534037"/>
                                  <a:gd name="connsiteX71" fmla="*/ 0 w 6666865"/>
                                  <a:gd name="connsiteY71" fmla="*/ 1190963 h 1534037"/>
                                  <a:gd name="connsiteX72" fmla="*/ 1270 w 6666865"/>
                                  <a:gd name="connsiteY72" fmla="*/ 1190913 h 1534037"/>
                                  <a:gd name="connsiteX73" fmla="*/ 1270 w 6666865"/>
                                  <a:gd name="connsiteY73" fmla="*/ 0 h 1534037"/>
                                  <a:gd name="connsiteX0" fmla="*/ 6658617 w 6666865"/>
                                  <a:gd name="connsiteY0" fmla="*/ 1376045 h 1534037"/>
                                  <a:gd name="connsiteX1" fmla="*/ 6658617 w 6666865"/>
                                  <a:gd name="connsiteY1" fmla="*/ 1376680 h 1534037"/>
                                  <a:gd name="connsiteX2" fmla="*/ 6659079 w 6666865"/>
                                  <a:gd name="connsiteY2" fmla="*/ 1376045 h 1534037"/>
                                  <a:gd name="connsiteX3" fmla="*/ 6658617 w 6666865"/>
                                  <a:gd name="connsiteY3" fmla="*/ 1376045 h 1534037"/>
                                  <a:gd name="connsiteX4" fmla="*/ 1270 w 6666865"/>
                                  <a:gd name="connsiteY4" fmla="*/ 0 h 1534037"/>
                                  <a:gd name="connsiteX5" fmla="*/ 6666865 w 6666865"/>
                                  <a:gd name="connsiteY5" fmla="*/ 0 h 1534037"/>
                                  <a:gd name="connsiteX6" fmla="*/ 6666865 w 6666865"/>
                                  <a:gd name="connsiteY6" fmla="*/ 1376045 h 1534037"/>
                                  <a:gd name="connsiteX7" fmla="*/ 6662901 w 6666865"/>
                                  <a:gd name="connsiteY7" fmla="*/ 1376045 h 1534037"/>
                                  <a:gd name="connsiteX8" fmla="*/ 6660201 w 6666865"/>
                                  <a:gd name="connsiteY8" fmla="*/ 1383137 h 1534037"/>
                                  <a:gd name="connsiteX9" fmla="*/ 6607463 w 6666865"/>
                                  <a:gd name="connsiteY9" fmla="*/ 1435904 h 1534037"/>
                                  <a:gd name="connsiteX10" fmla="*/ 6516331 w 6666865"/>
                                  <a:gd name="connsiteY10" fmla="*/ 1431461 h 1534037"/>
                                  <a:gd name="connsiteX11" fmla="*/ 6404587 w 6666865"/>
                                  <a:gd name="connsiteY11" fmla="*/ 1450924 h 1534037"/>
                                  <a:gd name="connsiteX12" fmla="*/ 6281408 w 6666865"/>
                                  <a:gd name="connsiteY12" fmla="*/ 1452734 h 1534037"/>
                                  <a:gd name="connsiteX13" fmla="*/ 6111908 w 6666865"/>
                                  <a:gd name="connsiteY13" fmla="*/ 1487491 h 1534037"/>
                                  <a:gd name="connsiteX14" fmla="*/ 5930931 w 6666865"/>
                                  <a:gd name="connsiteY14" fmla="*/ 1469236 h 1534037"/>
                                  <a:gd name="connsiteX15" fmla="*/ 5814862 w 6666865"/>
                                  <a:gd name="connsiteY15" fmla="*/ 1456904 h 1534037"/>
                                  <a:gd name="connsiteX16" fmla="*/ 5677088 w 6666865"/>
                                  <a:gd name="connsiteY16" fmla="*/ 1433573 h 1534037"/>
                                  <a:gd name="connsiteX17" fmla="*/ 5533333 w 6666865"/>
                                  <a:gd name="connsiteY17" fmla="*/ 1457106 h 1534037"/>
                                  <a:gd name="connsiteX18" fmla="*/ 5374785 w 6666865"/>
                                  <a:gd name="connsiteY18" fmla="*/ 1469927 h 1534037"/>
                                  <a:gd name="connsiteX19" fmla="*/ 5263801 w 6666865"/>
                                  <a:gd name="connsiteY19" fmla="*/ 1469927 h 1534037"/>
                                  <a:gd name="connsiteX20" fmla="*/ 5141525 w 6666865"/>
                                  <a:gd name="connsiteY20" fmla="*/ 1482845 h 1534037"/>
                                  <a:gd name="connsiteX21" fmla="*/ 5025979 w 6666865"/>
                                  <a:gd name="connsiteY21" fmla="*/ 1482749 h 1534037"/>
                                  <a:gd name="connsiteX22" fmla="*/ 4894438 w 6666865"/>
                                  <a:gd name="connsiteY22" fmla="*/ 1482951 h 1534037"/>
                                  <a:gd name="connsiteX23" fmla="*/ 4756446 w 6666865"/>
                                  <a:gd name="connsiteY23" fmla="*/ 1444283 h 1534037"/>
                                  <a:gd name="connsiteX24" fmla="*/ 4566189 w 6666865"/>
                                  <a:gd name="connsiteY24" fmla="*/ 1457106 h 1534037"/>
                                  <a:gd name="connsiteX25" fmla="*/ 4518624 w 6666865"/>
                                  <a:gd name="connsiteY25" fmla="*/ 1469927 h 1534037"/>
                                  <a:gd name="connsiteX26" fmla="*/ 4471061 w 6666865"/>
                                  <a:gd name="connsiteY26" fmla="*/ 1457106 h 1534037"/>
                                  <a:gd name="connsiteX27" fmla="*/ 4375931 w 6666865"/>
                                  <a:gd name="connsiteY27" fmla="*/ 1469927 h 1534037"/>
                                  <a:gd name="connsiteX28" fmla="*/ 4249093 w 6666865"/>
                                  <a:gd name="connsiteY28" fmla="*/ 1457106 h 1534037"/>
                                  <a:gd name="connsiteX29" fmla="*/ 4201528 w 6666865"/>
                                  <a:gd name="connsiteY29" fmla="*/ 1444283 h 1534037"/>
                                  <a:gd name="connsiteX30" fmla="*/ 4153963 w 6666865"/>
                                  <a:gd name="connsiteY30" fmla="*/ 1469927 h 1534037"/>
                                  <a:gd name="connsiteX31" fmla="*/ 4042979 w 6666865"/>
                                  <a:gd name="connsiteY31" fmla="*/ 1495572 h 1534037"/>
                                  <a:gd name="connsiteX32" fmla="*/ 3995416 w 6666865"/>
                                  <a:gd name="connsiteY32" fmla="*/ 1508394 h 1534037"/>
                                  <a:gd name="connsiteX33" fmla="*/ 3900286 w 6666865"/>
                                  <a:gd name="connsiteY33" fmla="*/ 1534037 h 1534037"/>
                                  <a:gd name="connsiteX34" fmla="*/ 3710309 w 6666865"/>
                                  <a:gd name="connsiteY34" fmla="*/ 1508695 h 1534037"/>
                                  <a:gd name="connsiteX35" fmla="*/ 3551480 w 6666865"/>
                                  <a:gd name="connsiteY35" fmla="*/ 1521215 h 1534037"/>
                                  <a:gd name="connsiteX36" fmla="*/ 3503915 w 6666865"/>
                                  <a:gd name="connsiteY36" fmla="*/ 1508394 h 1534037"/>
                                  <a:gd name="connsiteX37" fmla="*/ 3377077 w 6666865"/>
                                  <a:gd name="connsiteY37" fmla="*/ 1482749 h 1534037"/>
                                  <a:gd name="connsiteX38" fmla="*/ 3329514 w 6666865"/>
                                  <a:gd name="connsiteY38" fmla="*/ 1495572 h 1534037"/>
                                  <a:gd name="connsiteX39" fmla="*/ 3281949 w 6666865"/>
                                  <a:gd name="connsiteY39" fmla="*/ 1521215 h 1534037"/>
                                  <a:gd name="connsiteX40" fmla="*/ 3186819 w 6666865"/>
                                  <a:gd name="connsiteY40" fmla="*/ 1534037 h 1534037"/>
                                  <a:gd name="connsiteX41" fmla="*/ 3075835 w 6666865"/>
                                  <a:gd name="connsiteY41" fmla="*/ 1521215 h 1534037"/>
                                  <a:gd name="connsiteX42" fmla="*/ 2885578 w 6666865"/>
                                  <a:gd name="connsiteY42" fmla="*/ 1495572 h 1534037"/>
                                  <a:gd name="connsiteX43" fmla="*/ 2838013 w 6666865"/>
                                  <a:gd name="connsiteY43" fmla="*/ 1469927 h 1534037"/>
                                  <a:gd name="connsiteX44" fmla="*/ 2774594 w 6666865"/>
                                  <a:gd name="connsiteY44" fmla="*/ 1457106 h 1534037"/>
                                  <a:gd name="connsiteX45" fmla="*/ 2679466 w 6666865"/>
                                  <a:gd name="connsiteY45" fmla="*/ 1444283 h 1534037"/>
                                  <a:gd name="connsiteX46" fmla="*/ 2520917 w 6666865"/>
                                  <a:gd name="connsiteY46" fmla="*/ 1418639 h 1534037"/>
                                  <a:gd name="connsiteX47" fmla="*/ 2473352 w 6666865"/>
                                  <a:gd name="connsiteY47" fmla="*/ 1431461 h 1534037"/>
                                  <a:gd name="connsiteX48" fmla="*/ 2314805 w 6666865"/>
                                  <a:gd name="connsiteY48" fmla="*/ 1444283 h 1534037"/>
                                  <a:gd name="connsiteX49" fmla="*/ 2267240 w 6666865"/>
                                  <a:gd name="connsiteY49" fmla="*/ 1457106 h 1534037"/>
                                  <a:gd name="connsiteX50" fmla="*/ 2219675 w 6666865"/>
                                  <a:gd name="connsiteY50" fmla="*/ 1444283 h 1534037"/>
                                  <a:gd name="connsiteX51" fmla="*/ 2172110 w 6666865"/>
                                  <a:gd name="connsiteY51" fmla="*/ 1457106 h 1534037"/>
                                  <a:gd name="connsiteX52" fmla="*/ 2124547 w 6666865"/>
                                  <a:gd name="connsiteY52" fmla="*/ 1444283 h 1534037"/>
                                  <a:gd name="connsiteX53" fmla="*/ 1997707 w 6666865"/>
                                  <a:gd name="connsiteY53" fmla="*/ 1431461 h 1534037"/>
                                  <a:gd name="connsiteX54" fmla="*/ 1807450 w 6666865"/>
                                  <a:gd name="connsiteY54" fmla="*/ 1444283 h 1534037"/>
                                  <a:gd name="connsiteX55" fmla="*/ 1759886 w 6666865"/>
                                  <a:gd name="connsiteY55" fmla="*/ 1431461 h 1534037"/>
                                  <a:gd name="connsiteX56" fmla="*/ 1696466 w 6666865"/>
                                  <a:gd name="connsiteY56" fmla="*/ 1418639 h 1534037"/>
                                  <a:gd name="connsiteX57" fmla="*/ 1553773 w 6666865"/>
                                  <a:gd name="connsiteY57" fmla="*/ 1469927 h 1534037"/>
                                  <a:gd name="connsiteX58" fmla="*/ 1458645 w 6666865"/>
                                  <a:gd name="connsiteY58" fmla="*/ 1444283 h 1534037"/>
                                  <a:gd name="connsiteX59" fmla="*/ 1252531 w 6666865"/>
                                  <a:gd name="connsiteY59" fmla="*/ 1431461 h 1534037"/>
                                  <a:gd name="connsiteX60" fmla="*/ 1204966 w 6666865"/>
                                  <a:gd name="connsiteY60" fmla="*/ 1444283 h 1534037"/>
                                  <a:gd name="connsiteX61" fmla="*/ 1125693 w 6666865"/>
                                  <a:gd name="connsiteY61" fmla="*/ 1457106 h 1534037"/>
                                  <a:gd name="connsiteX62" fmla="*/ 983000 w 6666865"/>
                                  <a:gd name="connsiteY62" fmla="*/ 1444283 h 1534037"/>
                                  <a:gd name="connsiteX63" fmla="*/ 935435 w 6666865"/>
                                  <a:gd name="connsiteY63" fmla="*/ 1418639 h 1534037"/>
                                  <a:gd name="connsiteX64" fmla="*/ 872016 w 6666865"/>
                                  <a:gd name="connsiteY64" fmla="*/ 1405817 h 1534037"/>
                                  <a:gd name="connsiteX65" fmla="*/ 776887 w 6666865"/>
                                  <a:gd name="connsiteY65" fmla="*/ 1444283 h 1534037"/>
                                  <a:gd name="connsiteX66" fmla="*/ 618339 w 6666865"/>
                                  <a:gd name="connsiteY66" fmla="*/ 1482749 h 1534037"/>
                                  <a:gd name="connsiteX67" fmla="*/ 428080 w 6666865"/>
                                  <a:gd name="connsiteY67" fmla="*/ 1495572 h 1534037"/>
                                  <a:gd name="connsiteX68" fmla="*/ 190258 w 6666865"/>
                                  <a:gd name="connsiteY68" fmla="*/ 1508394 h 1534037"/>
                                  <a:gd name="connsiteX69" fmla="*/ 95130 w 6666865"/>
                                  <a:gd name="connsiteY69" fmla="*/ 1482749 h 1534037"/>
                                  <a:gd name="connsiteX70" fmla="*/ 0 w 6666865"/>
                                  <a:gd name="connsiteY70" fmla="*/ 1418639 h 1534037"/>
                                  <a:gd name="connsiteX71" fmla="*/ 0 w 6666865"/>
                                  <a:gd name="connsiteY71" fmla="*/ 1190963 h 1534037"/>
                                  <a:gd name="connsiteX72" fmla="*/ 1270 w 6666865"/>
                                  <a:gd name="connsiteY72" fmla="*/ 1190913 h 1534037"/>
                                  <a:gd name="connsiteX73" fmla="*/ 1270 w 6666865"/>
                                  <a:gd name="connsiteY73" fmla="*/ 0 h 1534037"/>
                                  <a:gd name="connsiteX0" fmla="*/ 6658617 w 6666865"/>
                                  <a:gd name="connsiteY0" fmla="*/ 1376045 h 1534037"/>
                                  <a:gd name="connsiteX1" fmla="*/ 6658617 w 6666865"/>
                                  <a:gd name="connsiteY1" fmla="*/ 1376680 h 1534037"/>
                                  <a:gd name="connsiteX2" fmla="*/ 6659079 w 6666865"/>
                                  <a:gd name="connsiteY2" fmla="*/ 1376045 h 1534037"/>
                                  <a:gd name="connsiteX3" fmla="*/ 6658617 w 6666865"/>
                                  <a:gd name="connsiteY3" fmla="*/ 1376045 h 1534037"/>
                                  <a:gd name="connsiteX4" fmla="*/ 1270 w 6666865"/>
                                  <a:gd name="connsiteY4" fmla="*/ 0 h 1534037"/>
                                  <a:gd name="connsiteX5" fmla="*/ 6666865 w 6666865"/>
                                  <a:gd name="connsiteY5" fmla="*/ 0 h 1534037"/>
                                  <a:gd name="connsiteX6" fmla="*/ 6666865 w 6666865"/>
                                  <a:gd name="connsiteY6" fmla="*/ 1376045 h 1534037"/>
                                  <a:gd name="connsiteX7" fmla="*/ 6662901 w 6666865"/>
                                  <a:gd name="connsiteY7" fmla="*/ 1376045 h 1534037"/>
                                  <a:gd name="connsiteX8" fmla="*/ 6660201 w 6666865"/>
                                  <a:gd name="connsiteY8" fmla="*/ 1383137 h 1534037"/>
                                  <a:gd name="connsiteX9" fmla="*/ 6607463 w 6666865"/>
                                  <a:gd name="connsiteY9" fmla="*/ 1435904 h 1534037"/>
                                  <a:gd name="connsiteX10" fmla="*/ 6516331 w 6666865"/>
                                  <a:gd name="connsiteY10" fmla="*/ 1431461 h 1534037"/>
                                  <a:gd name="connsiteX11" fmla="*/ 6404587 w 6666865"/>
                                  <a:gd name="connsiteY11" fmla="*/ 1450924 h 1534037"/>
                                  <a:gd name="connsiteX12" fmla="*/ 6281408 w 6666865"/>
                                  <a:gd name="connsiteY12" fmla="*/ 1452734 h 1534037"/>
                                  <a:gd name="connsiteX13" fmla="*/ 6111908 w 6666865"/>
                                  <a:gd name="connsiteY13" fmla="*/ 1487491 h 1534037"/>
                                  <a:gd name="connsiteX14" fmla="*/ 5930931 w 6666865"/>
                                  <a:gd name="connsiteY14" fmla="*/ 1469236 h 1534037"/>
                                  <a:gd name="connsiteX15" fmla="*/ 5814862 w 6666865"/>
                                  <a:gd name="connsiteY15" fmla="*/ 1456904 h 1534037"/>
                                  <a:gd name="connsiteX16" fmla="*/ 5677088 w 6666865"/>
                                  <a:gd name="connsiteY16" fmla="*/ 1433573 h 1534037"/>
                                  <a:gd name="connsiteX17" fmla="*/ 5533333 w 6666865"/>
                                  <a:gd name="connsiteY17" fmla="*/ 1457106 h 1534037"/>
                                  <a:gd name="connsiteX18" fmla="*/ 5374785 w 6666865"/>
                                  <a:gd name="connsiteY18" fmla="*/ 1469927 h 1534037"/>
                                  <a:gd name="connsiteX19" fmla="*/ 5263801 w 6666865"/>
                                  <a:gd name="connsiteY19" fmla="*/ 1469927 h 1534037"/>
                                  <a:gd name="connsiteX20" fmla="*/ 5141525 w 6666865"/>
                                  <a:gd name="connsiteY20" fmla="*/ 1482845 h 1534037"/>
                                  <a:gd name="connsiteX21" fmla="*/ 5009984 w 6666865"/>
                                  <a:gd name="connsiteY21" fmla="*/ 1453054 h 1534037"/>
                                  <a:gd name="connsiteX22" fmla="*/ 4894438 w 6666865"/>
                                  <a:gd name="connsiteY22" fmla="*/ 1482951 h 1534037"/>
                                  <a:gd name="connsiteX23" fmla="*/ 4756446 w 6666865"/>
                                  <a:gd name="connsiteY23" fmla="*/ 1444283 h 1534037"/>
                                  <a:gd name="connsiteX24" fmla="*/ 4566189 w 6666865"/>
                                  <a:gd name="connsiteY24" fmla="*/ 1457106 h 1534037"/>
                                  <a:gd name="connsiteX25" fmla="*/ 4518624 w 6666865"/>
                                  <a:gd name="connsiteY25" fmla="*/ 1469927 h 1534037"/>
                                  <a:gd name="connsiteX26" fmla="*/ 4471061 w 6666865"/>
                                  <a:gd name="connsiteY26" fmla="*/ 1457106 h 1534037"/>
                                  <a:gd name="connsiteX27" fmla="*/ 4375931 w 6666865"/>
                                  <a:gd name="connsiteY27" fmla="*/ 1469927 h 1534037"/>
                                  <a:gd name="connsiteX28" fmla="*/ 4249093 w 6666865"/>
                                  <a:gd name="connsiteY28" fmla="*/ 1457106 h 1534037"/>
                                  <a:gd name="connsiteX29" fmla="*/ 4201528 w 6666865"/>
                                  <a:gd name="connsiteY29" fmla="*/ 1444283 h 1534037"/>
                                  <a:gd name="connsiteX30" fmla="*/ 4153963 w 6666865"/>
                                  <a:gd name="connsiteY30" fmla="*/ 1469927 h 1534037"/>
                                  <a:gd name="connsiteX31" fmla="*/ 4042979 w 6666865"/>
                                  <a:gd name="connsiteY31" fmla="*/ 1495572 h 1534037"/>
                                  <a:gd name="connsiteX32" fmla="*/ 3995416 w 6666865"/>
                                  <a:gd name="connsiteY32" fmla="*/ 1508394 h 1534037"/>
                                  <a:gd name="connsiteX33" fmla="*/ 3900286 w 6666865"/>
                                  <a:gd name="connsiteY33" fmla="*/ 1534037 h 1534037"/>
                                  <a:gd name="connsiteX34" fmla="*/ 3710309 w 6666865"/>
                                  <a:gd name="connsiteY34" fmla="*/ 1508695 h 1534037"/>
                                  <a:gd name="connsiteX35" fmla="*/ 3551480 w 6666865"/>
                                  <a:gd name="connsiteY35" fmla="*/ 1521215 h 1534037"/>
                                  <a:gd name="connsiteX36" fmla="*/ 3503915 w 6666865"/>
                                  <a:gd name="connsiteY36" fmla="*/ 1508394 h 1534037"/>
                                  <a:gd name="connsiteX37" fmla="*/ 3377077 w 6666865"/>
                                  <a:gd name="connsiteY37" fmla="*/ 1482749 h 1534037"/>
                                  <a:gd name="connsiteX38" fmla="*/ 3329514 w 6666865"/>
                                  <a:gd name="connsiteY38" fmla="*/ 1495572 h 1534037"/>
                                  <a:gd name="connsiteX39" fmla="*/ 3281949 w 6666865"/>
                                  <a:gd name="connsiteY39" fmla="*/ 1521215 h 1534037"/>
                                  <a:gd name="connsiteX40" fmla="*/ 3186819 w 6666865"/>
                                  <a:gd name="connsiteY40" fmla="*/ 1534037 h 1534037"/>
                                  <a:gd name="connsiteX41" fmla="*/ 3075835 w 6666865"/>
                                  <a:gd name="connsiteY41" fmla="*/ 1521215 h 1534037"/>
                                  <a:gd name="connsiteX42" fmla="*/ 2885578 w 6666865"/>
                                  <a:gd name="connsiteY42" fmla="*/ 1495572 h 1534037"/>
                                  <a:gd name="connsiteX43" fmla="*/ 2838013 w 6666865"/>
                                  <a:gd name="connsiteY43" fmla="*/ 1469927 h 1534037"/>
                                  <a:gd name="connsiteX44" fmla="*/ 2774594 w 6666865"/>
                                  <a:gd name="connsiteY44" fmla="*/ 1457106 h 1534037"/>
                                  <a:gd name="connsiteX45" fmla="*/ 2679466 w 6666865"/>
                                  <a:gd name="connsiteY45" fmla="*/ 1444283 h 1534037"/>
                                  <a:gd name="connsiteX46" fmla="*/ 2520917 w 6666865"/>
                                  <a:gd name="connsiteY46" fmla="*/ 1418639 h 1534037"/>
                                  <a:gd name="connsiteX47" fmla="*/ 2473352 w 6666865"/>
                                  <a:gd name="connsiteY47" fmla="*/ 1431461 h 1534037"/>
                                  <a:gd name="connsiteX48" fmla="*/ 2314805 w 6666865"/>
                                  <a:gd name="connsiteY48" fmla="*/ 1444283 h 1534037"/>
                                  <a:gd name="connsiteX49" fmla="*/ 2267240 w 6666865"/>
                                  <a:gd name="connsiteY49" fmla="*/ 1457106 h 1534037"/>
                                  <a:gd name="connsiteX50" fmla="*/ 2219675 w 6666865"/>
                                  <a:gd name="connsiteY50" fmla="*/ 1444283 h 1534037"/>
                                  <a:gd name="connsiteX51" fmla="*/ 2172110 w 6666865"/>
                                  <a:gd name="connsiteY51" fmla="*/ 1457106 h 1534037"/>
                                  <a:gd name="connsiteX52" fmla="*/ 2124547 w 6666865"/>
                                  <a:gd name="connsiteY52" fmla="*/ 1444283 h 1534037"/>
                                  <a:gd name="connsiteX53" fmla="*/ 1997707 w 6666865"/>
                                  <a:gd name="connsiteY53" fmla="*/ 1431461 h 1534037"/>
                                  <a:gd name="connsiteX54" fmla="*/ 1807450 w 6666865"/>
                                  <a:gd name="connsiteY54" fmla="*/ 1444283 h 1534037"/>
                                  <a:gd name="connsiteX55" fmla="*/ 1759886 w 6666865"/>
                                  <a:gd name="connsiteY55" fmla="*/ 1431461 h 1534037"/>
                                  <a:gd name="connsiteX56" fmla="*/ 1696466 w 6666865"/>
                                  <a:gd name="connsiteY56" fmla="*/ 1418639 h 1534037"/>
                                  <a:gd name="connsiteX57" fmla="*/ 1553773 w 6666865"/>
                                  <a:gd name="connsiteY57" fmla="*/ 1469927 h 1534037"/>
                                  <a:gd name="connsiteX58" fmla="*/ 1458645 w 6666865"/>
                                  <a:gd name="connsiteY58" fmla="*/ 1444283 h 1534037"/>
                                  <a:gd name="connsiteX59" fmla="*/ 1252531 w 6666865"/>
                                  <a:gd name="connsiteY59" fmla="*/ 1431461 h 1534037"/>
                                  <a:gd name="connsiteX60" fmla="*/ 1204966 w 6666865"/>
                                  <a:gd name="connsiteY60" fmla="*/ 1444283 h 1534037"/>
                                  <a:gd name="connsiteX61" fmla="*/ 1125693 w 6666865"/>
                                  <a:gd name="connsiteY61" fmla="*/ 1457106 h 1534037"/>
                                  <a:gd name="connsiteX62" fmla="*/ 983000 w 6666865"/>
                                  <a:gd name="connsiteY62" fmla="*/ 1444283 h 1534037"/>
                                  <a:gd name="connsiteX63" fmla="*/ 935435 w 6666865"/>
                                  <a:gd name="connsiteY63" fmla="*/ 1418639 h 1534037"/>
                                  <a:gd name="connsiteX64" fmla="*/ 872016 w 6666865"/>
                                  <a:gd name="connsiteY64" fmla="*/ 1405817 h 1534037"/>
                                  <a:gd name="connsiteX65" fmla="*/ 776887 w 6666865"/>
                                  <a:gd name="connsiteY65" fmla="*/ 1444283 h 1534037"/>
                                  <a:gd name="connsiteX66" fmla="*/ 618339 w 6666865"/>
                                  <a:gd name="connsiteY66" fmla="*/ 1482749 h 1534037"/>
                                  <a:gd name="connsiteX67" fmla="*/ 428080 w 6666865"/>
                                  <a:gd name="connsiteY67" fmla="*/ 1495572 h 1534037"/>
                                  <a:gd name="connsiteX68" fmla="*/ 190258 w 6666865"/>
                                  <a:gd name="connsiteY68" fmla="*/ 1508394 h 1534037"/>
                                  <a:gd name="connsiteX69" fmla="*/ 95130 w 6666865"/>
                                  <a:gd name="connsiteY69" fmla="*/ 1482749 h 1534037"/>
                                  <a:gd name="connsiteX70" fmla="*/ 0 w 6666865"/>
                                  <a:gd name="connsiteY70" fmla="*/ 1418639 h 1534037"/>
                                  <a:gd name="connsiteX71" fmla="*/ 0 w 6666865"/>
                                  <a:gd name="connsiteY71" fmla="*/ 1190963 h 1534037"/>
                                  <a:gd name="connsiteX72" fmla="*/ 1270 w 6666865"/>
                                  <a:gd name="connsiteY72" fmla="*/ 1190913 h 1534037"/>
                                  <a:gd name="connsiteX73" fmla="*/ 1270 w 6666865"/>
                                  <a:gd name="connsiteY73" fmla="*/ 0 h 1534037"/>
                                  <a:gd name="connsiteX0" fmla="*/ 6658617 w 6666865"/>
                                  <a:gd name="connsiteY0" fmla="*/ 1376045 h 1534037"/>
                                  <a:gd name="connsiteX1" fmla="*/ 6658617 w 6666865"/>
                                  <a:gd name="connsiteY1" fmla="*/ 1376680 h 1534037"/>
                                  <a:gd name="connsiteX2" fmla="*/ 6659079 w 6666865"/>
                                  <a:gd name="connsiteY2" fmla="*/ 1376045 h 1534037"/>
                                  <a:gd name="connsiteX3" fmla="*/ 6658617 w 6666865"/>
                                  <a:gd name="connsiteY3" fmla="*/ 1376045 h 1534037"/>
                                  <a:gd name="connsiteX4" fmla="*/ 1270 w 6666865"/>
                                  <a:gd name="connsiteY4" fmla="*/ 0 h 1534037"/>
                                  <a:gd name="connsiteX5" fmla="*/ 6666865 w 6666865"/>
                                  <a:gd name="connsiteY5" fmla="*/ 0 h 1534037"/>
                                  <a:gd name="connsiteX6" fmla="*/ 6666865 w 6666865"/>
                                  <a:gd name="connsiteY6" fmla="*/ 1376045 h 1534037"/>
                                  <a:gd name="connsiteX7" fmla="*/ 6662901 w 6666865"/>
                                  <a:gd name="connsiteY7" fmla="*/ 1376045 h 1534037"/>
                                  <a:gd name="connsiteX8" fmla="*/ 6660201 w 6666865"/>
                                  <a:gd name="connsiteY8" fmla="*/ 1383137 h 1534037"/>
                                  <a:gd name="connsiteX9" fmla="*/ 6607463 w 6666865"/>
                                  <a:gd name="connsiteY9" fmla="*/ 1435904 h 1534037"/>
                                  <a:gd name="connsiteX10" fmla="*/ 6516331 w 6666865"/>
                                  <a:gd name="connsiteY10" fmla="*/ 1431461 h 1534037"/>
                                  <a:gd name="connsiteX11" fmla="*/ 6404587 w 6666865"/>
                                  <a:gd name="connsiteY11" fmla="*/ 1450924 h 1534037"/>
                                  <a:gd name="connsiteX12" fmla="*/ 6281408 w 6666865"/>
                                  <a:gd name="connsiteY12" fmla="*/ 1452734 h 1534037"/>
                                  <a:gd name="connsiteX13" fmla="*/ 6111908 w 6666865"/>
                                  <a:gd name="connsiteY13" fmla="*/ 1487491 h 1534037"/>
                                  <a:gd name="connsiteX14" fmla="*/ 5930931 w 6666865"/>
                                  <a:gd name="connsiteY14" fmla="*/ 1469236 h 1534037"/>
                                  <a:gd name="connsiteX15" fmla="*/ 5814862 w 6666865"/>
                                  <a:gd name="connsiteY15" fmla="*/ 1456904 h 1534037"/>
                                  <a:gd name="connsiteX16" fmla="*/ 5677088 w 6666865"/>
                                  <a:gd name="connsiteY16" fmla="*/ 1433573 h 1534037"/>
                                  <a:gd name="connsiteX17" fmla="*/ 5533333 w 6666865"/>
                                  <a:gd name="connsiteY17" fmla="*/ 1457106 h 1534037"/>
                                  <a:gd name="connsiteX18" fmla="*/ 5374785 w 6666865"/>
                                  <a:gd name="connsiteY18" fmla="*/ 1469927 h 1534037"/>
                                  <a:gd name="connsiteX19" fmla="*/ 5263801 w 6666865"/>
                                  <a:gd name="connsiteY19" fmla="*/ 1469927 h 1534037"/>
                                  <a:gd name="connsiteX20" fmla="*/ 5141525 w 6666865"/>
                                  <a:gd name="connsiteY20" fmla="*/ 1482845 h 1534037"/>
                                  <a:gd name="connsiteX21" fmla="*/ 5005986 w 6666865"/>
                                  <a:gd name="connsiteY21" fmla="*/ 1482748 h 1534037"/>
                                  <a:gd name="connsiteX22" fmla="*/ 4894438 w 6666865"/>
                                  <a:gd name="connsiteY22" fmla="*/ 1482951 h 1534037"/>
                                  <a:gd name="connsiteX23" fmla="*/ 4756446 w 6666865"/>
                                  <a:gd name="connsiteY23" fmla="*/ 1444283 h 1534037"/>
                                  <a:gd name="connsiteX24" fmla="*/ 4566189 w 6666865"/>
                                  <a:gd name="connsiteY24" fmla="*/ 1457106 h 1534037"/>
                                  <a:gd name="connsiteX25" fmla="*/ 4518624 w 6666865"/>
                                  <a:gd name="connsiteY25" fmla="*/ 1469927 h 1534037"/>
                                  <a:gd name="connsiteX26" fmla="*/ 4471061 w 6666865"/>
                                  <a:gd name="connsiteY26" fmla="*/ 1457106 h 1534037"/>
                                  <a:gd name="connsiteX27" fmla="*/ 4375931 w 6666865"/>
                                  <a:gd name="connsiteY27" fmla="*/ 1469927 h 1534037"/>
                                  <a:gd name="connsiteX28" fmla="*/ 4249093 w 6666865"/>
                                  <a:gd name="connsiteY28" fmla="*/ 1457106 h 1534037"/>
                                  <a:gd name="connsiteX29" fmla="*/ 4201528 w 6666865"/>
                                  <a:gd name="connsiteY29" fmla="*/ 1444283 h 1534037"/>
                                  <a:gd name="connsiteX30" fmla="*/ 4153963 w 6666865"/>
                                  <a:gd name="connsiteY30" fmla="*/ 1469927 h 1534037"/>
                                  <a:gd name="connsiteX31" fmla="*/ 4042979 w 6666865"/>
                                  <a:gd name="connsiteY31" fmla="*/ 1495572 h 1534037"/>
                                  <a:gd name="connsiteX32" fmla="*/ 3995416 w 6666865"/>
                                  <a:gd name="connsiteY32" fmla="*/ 1508394 h 1534037"/>
                                  <a:gd name="connsiteX33" fmla="*/ 3900286 w 6666865"/>
                                  <a:gd name="connsiteY33" fmla="*/ 1534037 h 1534037"/>
                                  <a:gd name="connsiteX34" fmla="*/ 3710309 w 6666865"/>
                                  <a:gd name="connsiteY34" fmla="*/ 1508695 h 1534037"/>
                                  <a:gd name="connsiteX35" fmla="*/ 3551480 w 6666865"/>
                                  <a:gd name="connsiteY35" fmla="*/ 1521215 h 1534037"/>
                                  <a:gd name="connsiteX36" fmla="*/ 3503915 w 6666865"/>
                                  <a:gd name="connsiteY36" fmla="*/ 1508394 h 1534037"/>
                                  <a:gd name="connsiteX37" fmla="*/ 3377077 w 6666865"/>
                                  <a:gd name="connsiteY37" fmla="*/ 1482749 h 1534037"/>
                                  <a:gd name="connsiteX38" fmla="*/ 3329514 w 6666865"/>
                                  <a:gd name="connsiteY38" fmla="*/ 1495572 h 1534037"/>
                                  <a:gd name="connsiteX39" fmla="*/ 3281949 w 6666865"/>
                                  <a:gd name="connsiteY39" fmla="*/ 1521215 h 1534037"/>
                                  <a:gd name="connsiteX40" fmla="*/ 3186819 w 6666865"/>
                                  <a:gd name="connsiteY40" fmla="*/ 1534037 h 1534037"/>
                                  <a:gd name="connsiteX41" fmla="*/ 3075835 w 6666865"/>
                                  <a:gd name="connsiteY41" fmla="*/ 1521215 h 1534037"/>
                                  <a:gd name="connsiteX42" fmla="*/ 2885578 w 6666865"/>
                                  <a:gd name="connsiteY42" fmla="*/ 1495572 h 1534037"/>
                                  <a:gd name="connsiteX43" fmla="*/ 2838013 w 6666865"/>
                                  <a:gd name="connsiteY43" fmla="*/ 1469927 h 1534037"/>
                                  <a:gd name="connsiteX44" fmla="*/ 2774594 w 6666865"/>
                                  <a:gd name="connsiteY44" fmla="*/ 1457106 h 1534037"/>
                                  <a:gd name="connsiteX45" fmla="*/ 2679466 w 6666865"/>
                                  <a:gd name="connsiteY45" fmla="*/ 1444283 h 1534037"/>
                                  <a:gd name="connsiteX46" fmla="*/ 2520917 w 6666865"/>
                                  <a:gd name="connsiteY46" fmla="*/ 1418639 h 1534037"/>
                                  <a:gd name="connsiteX47" fmla="*/ 2473352 w 6666865"/>
                                  <a:gd name="connsiteY47" fmla="*/ 1431461 h 1534037"/>
                                  <a:gd name="connsiteX48" fmla="*/ 2314805 w 6666865"/>
                                  <a:gd name="connsiteY48" fmla="*/ 1444283 h 1534037"/>
                                  <a:gd name="connsiteX49" fmla="*/ 2267240 w 6666865"/>
                                  <a:gd name="connsiteY49" fmla="*/ 1457106 h 1534037"/>
                                  <a:gd name="connsiteX50" fmla="*/ 2219675 w 6666865"/>
                                  <a:gd name="connsiteY50" fmla="*/ 1444283 h 1534037"/>
                                  <a:gd name="connsiteX51" fmla="*/ 2172110 w 6666865"/>
                                  <a:gd name="connsiteY51" fmla="*/ 1457106 h 1534037"/>
                                  <a:gd name="connsiteX52" fmla="*/ 2124547 w 6666865"/>
                                  <a:gd name="connsiteY52" fmla="*/ 1444283 h 1534037"/>
                                  <a:gd name="connsiteX53" fmla="*/ 1997707 w 6666865"/>
                                  <a:gd name="connsiteY53" fmla="*/ 1431461 h 1534037"/>
                                  <a:gd name="connsiteX54" fmla="*/ 1807450 w 6666865"/>
                                  <a:gd name="connsiteY54" fmla="*/ 1444283 h 1534037"/>
                                  <a:gd name="connsiteX55" fmla="*/ 1759886 w 6666865"/>
                                  <a:gd name="connsiteY55" fmla="*/ 1431461 h 1534037"/>
                                  <a:gd name="connsiteX56" fmla="*/ 1696466 w 6666865"/>
                                  <a:gd name="connsiteY56" fmla="*/ 1418639 h 1534037"/>
                                  <a:gd name="connsiteX57" fmla="*/ 1553773 w 6666865"/>
                                  <a:gd name="connsiteY57" fmla="*/ 1469927 h 1534037"/>
                                  <a:gd name="connsiteX58" fmla="*/ 1458645 w 6666865"/>
                                  <a:gd name="connsiteY58" fmla="*/ 1444283 h 1534037"/>
                                  <a:gd name="connsiteX59" fmla="*/ 1252531 w 6666865"/>
                                  <a:gd name="connsiteY59" fmla="*/ 1431461 h 1534037"/>
                                  <a:gd name="connsiteX60" fmla="*/ 1204966 w 6666865"/>
                                  <a:gd name="connsiteY60" fmla="*/ 1444283 h 1534037"/>
                                  <a:gd name="connsiteX61" fmla="*/ 1125693 w 6666865"/>
                                  <a:gd name="connsiteY61" fmla="*/ 1457106 h 1534037"/>
                                  <a:gd name="connsiteX62" fmla="*/ 983000 w 6666865"/>
                                  <a:gd name="connsiteY62" fmla="*/ 1444283 h 1534037"/>
                                  <a:gd name="connsiteX63" fmla="*/ 935435 w 6666865"/>
                                  <a:gd name="connsiteY63" fmla="*/ 1418639 h 1534037"/>
                                  <a:gd name="connsiteX64" fmla="*/ 872016 w 6666865"/>
                                  <a:gd name="connsiteY64" fmla="*/ 1405817 h 1534037"/>
                                  <a:gd name="connsiteX65" fmla="*/ 776887 w 6666865"/>
                                  <a:gd name="connsiteY65" fmla="*/ 1444283 h 1534037"/>
                                  <a:gd name="connsiteX66" fmla="*/ 618339 w 6666865"/>
                                  <a:gd name="connsiteY66" fmla="*/ 1482749 h 1534037"/>
                                  <a:gd name="connsiteX67" fmla="*/ 428080 w 6666865"/>
                                  <a:gd name="connsiteY67" fmla="*/ 1495572 h 1534037"/>
                                  <a:gd name="connsiteX68" fmla="*/ 190258 w 6666865"/>
                                  <a:gd name="connsiteY68" fmla="*/ 1508394 h 1534037"/>
                                  <a:gd name="connsiteX69" fmla="*/ 95130 w 6666865"/>
                                  <a:gd name="connsiteY69" fmla="*/ 1482749 h 1534037"/>
                                  <a:gd name="connsiteX70" fmla="*/ 0 w 6666865"/>
                                  <a:gd name="connsiteY70" fmla="*/ 1418639 h 1534037"/>
                                  <a:gd name="connsiteX71" fmla="*/ 0 w 6666865"/>
                                  <a:gd name="connsiteY71" fmla="*/ 1190963 h 1534037"/>
                                  <a:gd name="connsiteX72" fmla="*/ 1270 w 6666865"/>
                                  <a:gd name="connsiteY72" fmla="*/ 1190913 h 1534037"/>
                                  <a:gd name="connsiteX73" fmla="*/ 1270 w 6666865"/>
                                  <a:gd name="connsiteY73" fmla="*/ 0 h 1534037"/>
                                  <a:gd name="connsiteX0" fmla="*/ 6658617 w 6666865"/>
                                  <a:gd name="connsiteY0" fmla="*/ 1376045 h 1534037"/>
                                  <a:gd name="connsiteX1" fmla="*/ 6658617 w 6666865"/>
                                  <a:gd name="connsiteY1" fmla="*/ 1376680 h 1534037"/>
                                  <a:gd name="connsiteX2" fmla="*/ 6659079 w 6666865"/>
                                  <a:gd name="connsiteY2" fmla="*/ 1376045 h 1534037"/>
                                  <a:gd name="connsiteX3" fmla="*/ 6658617 w 6666865"/>
                                  <a:gd name="connsiteY3" fmla="*/ 1376045 h 1534037"/>
                                  <a:gd name="connsiteX4" fmla="*/ 1270 w 6666865"/>
                                  <a:gd name="connsiteY4" fmla="*/ 0 h 1534037"/>
                                  <a:gd name="connsiteX5" fmla="*/ 6666865 w 6666865"/>
                                  <a:gd name="connsiteY5" fmla="*/ 0 h 1534037"/>
                                  <a:gd name="connsiteX6" fmla="*/ 6666865 w 6666865"/>
                                  <a:gd name="connsiteY6" fmla="*/ 1376045 h 1534037"/>
                                  <a:gd name="connsiteX7" fmla="*/ 6662901 w 6666865"/>
                                  <a:gd name="connsiteY7" fmla="*/ 1376045 h 1534037"/>
                                  <a:gd name="connsiteX8" fmla="*/ 6660201 w 6666865"/>
                                  <a:gd name="connsiteY8" fmla="*/ 1383137 h 1534037"/>
                                  <a:gd name="connsiteX9" fmla="*/ 6607463 w 6666865"/>
                                  <a:gd name="connsiteY9" fmla="*/ 1435904 h 1534037"/>
                                  <a:gd name="connsiteX10" fmla="*/ 6516331 w 6666865"/>
                                  <a:gd name="connsiteY10" fmla="*/ 1431461 h 1534037"/>
                                  <a:gd name="connsiteX11" fmla="*/ 6404587 w 6666865"/>
                                  <a:gd name="connsiteY11" fmla="*/ 1450924 h 1534037"/>
                                  <a:gd name="connsiteX12" fmla="*/ 6281408 w 6666865"/>
                                  <a:gd name="connsiteY12" fmla="*/ 1452734 h 1534037"/>
                                  <a:gd name="connsiteX13" fmla="*/ 6111908 w 6666865"/>
                                  <a:gd name="connsiteY13" fmla="*/ 1487491 h 1534037"/>
                                  <a:gd name="connsiteX14" fmla="*/ 5930931 w 6666865"/>
                                  <a:gd name="connsiteY14" fmla="*/ 1469236 h 1534037"/>
                                  <a:gd name="connsiteX15" fmla="*/ 5814862 w 6666865"/>
                                  <a:gd name="connsiteY15" fmla="*/ 1456904 h 1534037"/>
                                  <a:gd name="connsiteX16" fmla="*/ 5677088 w 6666865"/>
                                  <a:gd name="connsiteY16" fmla="*/ 1433573 h 1534037"/>
                                  <a:gd name="connsiteX17" fmla="*/ 5533333 w 6666865"/>
                                  <a:gd name="connsiteY17" fmla="*/ 1457106 h 1534037"/>
                                  <a:gd name="connsiteX18" fmla="*/ 5374785 w 6666865"/>
                                  <a:gd name="connsiteY18" fmla="*/ 1469927 h 1534037"/>
                                  <a:gd name="connsiteX19" fmla="*/ 5275798 w 6666865"/>
                                  <a:gd name="connsiteY19" fmla="*/ 1508107 h 1534037"/>
                                  <a:gd name="connsiteX20" fmla="*/ 5141525 w 6666865"/>
                                  <a:gd name="connsiteY20" fmla="*/ 1482845 h 1534037"/>
                                  <a:gd name="connsiteX21" fmla="*/ 5005986 w 6666865"/>
                                  <a:gd name="connsiteY21" fmla="*/ 1482748 h 1534037"/>
                                  <a:gd name="connsiteX22" fmla="*/ 4894438 w 6666865"/>
                                  <a:gd name="connsiteY22" fmla="*/ 1482951 h 1534037"/>
                                  <a:gd name="connsiteX23" fmla="*/ 4756446 w 6666865"/>
                                  <a:gd name="connsiteY23" fmla="*/ 1444283 h 1534037"/>
                                  <a:gd name="connsiteX24" fmla="*/ 4566189 w 6666865"/>
                                  <a:gd name="connsiteY24" fmla="*/ 1457106 h 1534037"/>
                                  <a:gd name="connsiteX25" fmla="*/ 4518624 w 6666865"/>
                                  <a:gd name="connsiteY25" fmla="*/ 1469927 h 1534037"/>
                                  <a:gd name="connsiteX26" fmla="*/ 4471061 w 6666865"/>
                                  <a:gd name="connsiteY26" fmla="*/ 1457106 h 1534037"/>
                                  <a:gd name="connsiteX27" fmla="*/ 4375931 w 6666865"/>
                                  <a:gd name="connsiteY27" fmla="*/ 1469927 h 1534037"/>
                                  <a:gd name="connsiteX28" fmla="*/ 4249093 w 6666865"/>
                                  <a:gd name="connsiteY28" fmla="*/ 1457106 h 1534037"/>
                                  <a:gd name="connsiteX29" fmla="*/ 4201528 w 6666865"/>
                                  <a:gd name="connsiteY29" fmla="*/ 1444283 h 1534037"/>
                                  <a:gd name="connsiteX30" fmla="*/ 4153963 w 6666865"/>
                                  <a:gd name="connsiteY30" fmla="*/ 1469927 h 1534037"/>
                                  <a:gd name="connsiteX31" fmla="*/ 4042979 w 6666865"/>
                                  <a:gd name="connsiteY31" fmla="*/ 1495572 h 1534037"/>
                                  <a:gd name="connsiteX32" fmla="*/ 3995416 w 6666865"/>
                                  <a:gd name="connsiteY32" fmla="*/ 1508394 h 1534037"/>
                                  <a:gd name="connsiteX33" fmla="*/ 3900286 w 6666865"/>
                                  <a:gd name="connsiteY33" fmla="*/ 1534037 h 1534037"/>
                                  <a:gd name="connsiteX34" fmla="*/ 3710309 w 6666865"/>
                                  <a:gd name="connsiteY34" fmla="*/ 1508695 h 1534037"/>
                                  <a:gd name="connsiteX35" fmla="*/ 3551480 w 6666865"/>
                                  <a:gd name="connsiteY35" fmla="*/ 1521215 h 1534037"/>
                                  <a:gd name="connsiteX36" fmla="*/ 3503915 w 6666865"/>
                                  <a:gd name="connsiteY36" fmla="*/ 1508394 h 1534037"/>
                                  <a:gd name="connsiteX37" fmla="*/ 3377077 w 6666865"/>
                                  <a:gd name="connsiteY37" fmla="*/ 1482749 h 1534037"/>
                                  <a:gd name="connsiteX38" fmla="*/ 3329514 w 6666865"/>
                                  <a:gd name="connsiteY38" fmla="*/ 1495572 h 1534037"/>
                                  <a:gd name="connsiteX39" fmla="*/ 3281949 w 6666865"/>
                                  <a:gd name="connsiteY39" fmla="*/ 1521215 h 1534037"/>
                                  <a:gd name="connsiteX40" fmla="*/ 3186819 w 6666865"/>
                                  <a:gd name="connsiteY40" fmla="*/ 1534037 h 1534037"/>
                                  <a:gd name="connsiteX41" fmla="*/ 3075835 w 6666865"/>
                                  <a:gd name="connsiteY41" fmla="*/ 1521215 h 1534037"/>
                                  <a:gd name="connsiteX42" fmla="*/ 2885578 w 6666865"/>
                                  <a:gd name="connsiteY42" fmla="*/ 1495572 h 1534037"/>
                                  <a:gd name="connsiteX43" fmla="*/ 2838013 w 6666865"/>
                                  <a:gd name="connsiteY43" fmla="*/ 1469927 h 1534037"/>
                                  <a:gd name="connsiteX44" fmla="*/ 2774594 w 6666865"/>
                                  <a:gd name="connsiteY44" fmla="*/ 1457106 h 1534037"/>
                                  <a:gd name="connsiteX45" fmla="*/ 2679466 w 6666865"/>
                                  <a:gd name="connsiteY45" fmla="*/ 1444283 h 1534037"/>
                                  <a:gd name="connsiteX46" fmla="*/ 2520917 w 6666865"/>
                                  <a:gd name="connsiteY46" fmla="*/ 1418639 h 1534037"/>
                                  <a:gd name="connsiteX47" fmla="*/ 2473352 w 6666865"/>
                                  <a:gd name="connsiteY47" fmla="*/ 1431461 h 1534037"/>
                                  <a:gd name="connsiteX48" fmla="*/ 2314805 w 6666865"/>
                                  <a:gd name="connsiteY48" fmla="*/ 1444283 h 1534037"/>
                                  <a:gd name="connsiteX49" fmla="*/ 2267240 w 6666865"/>
                                  <a:gd name="connsiteY49" fmla="*/ 1457106 h 1534037"/>
                                  <a:gd name="connsiteX50" fmla="*/ 2219675 w 6666865"/>
                                  <a:gd name="connsiteY50" fmla="*/ 1444283 h 1534037"/>
                                  <a:gd name="connsiteX51" fmla="*/ 2172110 w 6666865"/>
                                  <a:gd name="connsiteY51" fmla="*/ 1457106 h 1534037"/>
                                  <a:gd name="connsiteX52" fmla="*/ 2124547 w 6666865"/>
                                  <a:gd name="connsiteY52" fmla="*/ 1444283 h 1534037"/>
                                  <a:gd name="connsiteX53" fmla="*/ 1997707 w 6666865"/>
                                  <a:gd name="connsiteY53" fmla="*/ 1431461 h 1534037"/>
                                  <a:gd name="connsiteX54" fmla="*/ 1807450 w 6666865"/>
                                  <a:gd name="connsiteY54" fmla="*/ 1444283 h 1534037"/>
                                  <a:gd name="connsiteX55" fmla="*/ 1759886 w 6666865"/>
                                  <a:gd name="connsiteY55" fmla="*/ 1431461 h 1534037"/>
                                  <a:gd name="connsiteX56" fmla="*/ 1696466 w 6666865"/>
                                  <a:gd name="connsiteY56" fmla="*/ 1418639 h 1534037"/>
                                  <a:gd name="connsiteX57" fmla="*/ 1553773 w 6666865"/>
                                  <a:gd name="connsiteY57" fmla="*/ 1469927 h 1534037"/>
                                  <a:gd name="connsiteX58" fmla="*/ 1458645 w 6666865"/>
                                  <a:gd name="connsiteY58" fmla="*/ 1444283 h 1534037"/>
                                  <a:gd name="connsiteX59" fmla="*/ 1252531 w 6666865"/>
                                  <a:gd name="connsiteY59" fmla="*/ 1431461 h 1534037"/>
                                  <a:gd name="connsiteX60" fmla="*/ 1204966 w 6666865"/>
                                  <a:gd name="connsiteY60" fmla="*/ 1444283 h 1534037"/>
                                  <a:gd name="connsiteX61" fmla="*/ 1125693 w 6666865"/>
                                  <a:gd name="connsiteY61" fmla="*/ 1457106 h 1534037"/>
                                  <a:gd name="connsiteX62" fmla="*/ 983000 w 6666865"/>
                                  <a:gd name="connsiteY62" fmla="*/ 1444283 h 1534037"/>
                                  <a:gd name="connsiteX63" fmla="*/ 935435 w 6666865"/>
                                  <a:gd name="connsiteY63" fmla="*/ 1418639 h 1534037"/>
                                  <a:gd name="connsiteX64" fmla="*/ 872016 w 6666865"/>
                                  <a:gd name="connsiteY64" fmla="*/ 1405817 h 1534037"/>
                                  <a:gd name="connsiteX65" fmla="*/ 776887 w 6666865"/>
                                  <a:gd name="connsiteY65" fmla="*/ 1444283 h 1534037"/>
                                  <a:gd name="connsiteX66" fmla="*/ 618339 w 6666865"/>
                                  <a:gd name="connsiteY66" fmla="*/ 1482749 h 1534037"/>
                                  <a:gd name="connsiteX67" fmla="*/ 428080 w 6666865"/>
                                  <a:gd name="connsiteY67" fmla="*/ 1495572 h 1534037"/>
                                  <a:gd name="connsiteX68" fmla="*/ 190258 w 6666865"/>
                                  <a:gd name="connsiteY68" fmla="*/ 1508394 h 1534037"/>
                                  <a:gd name="connsiteX69" fmla="*/ 95130 w 6666865"/>
                                  <a:gd name="connsiteY69" fmla="*/ 1482749 h 1534037"/>
                                  <a:gd name="connsiteX70" fmla="*/ 0 w 6666865"/>
                                  <a:gd name="connsiteY70" fmla="*/ 1418639 h 1534037"/>
                                  <a:gd name="connsiteX71" fmla="*/ 0 w 6666865"/>
                                  <a:gd name="connsiteY71" fmla="*/ 1190963 h 1534037"/>
                                  <a:gd name="connsiteX72" fmla="*/ 1270 w 6666865"/>
                                  <a:gd name="connsiteY72" fmla="*/ 1190913 h 1534037"/>
                                  <a:gd name="connsiteX73" fmla="*/ 1270 w 6666865"/>
                                  <a:gd name="connsiteY73" fmla="*/ 0 h 1534037"/>
                                  <a:gd name="connsiteX0" fmla="*/ 6658617 w 6666865"/>
                                  <a:gd name="connsiteY0" fmla="*/ 1376045 h 1534037"/>
                                  <a:gd name="connsiteX1" fmla="*/ 6658617 w 6666865"/>
                                  <a:gd name="connsiteY1" fmla="*/ 1376680 h 1534037"/>
                                  <a:gd name="connsiteX2" fmla="*/ 6659079 w 6666865"/>
                                  <a:gd name="connsiteY2" fmla="*/ 1376045 h 1534037"/>
                                  <a:gd name="connsiteX3" fmla="*/ 6658617 w 6666865"/>
                                  <a:gd name="connsiteY3" fmla="*/ 1376045 h 1534037"/>
                                  <a:gd name="connsiteX4" fmla="*/ 1270 w 6666865"/>
                                  <a:gd name="connsiteY4" fmla="*/ 0 h 1534037"/>
                                  <a:gd name="connsiteX5" fmla="*/ 6666865 w 6666865"/>
                                  <a:gd name="connsiteY5" fmla="*/ 0 h 1534037"/>
                                  <a:gd name="connsiteX6" fmla="*/ 6666865 w 6666865"/>
                                  <a:gd name="connsiteY6" fmla="*/ 1376045 h 1534037"/>
                                  <a:gd name="connsiteX7" fmla="*/ 6662901 w 6666865"/>
                                  <a:gd name="connsiteY7" fmla="*/ 1376045 h 1534037"/>
                                  <a:gd name="connsiteX8" fmla="*/ 6660201 w 6666865"/>
                                  <a:gd name="connsiteY8" fmla="*/ 1383137 h 1534037"/>
                                  <a:gd name="connsiteX9" fmla="*/ 6607463 w 6666865"/>
                                  <a:gd name="connsiteY9" fmla="*/ 1435904 h 1534037"/>
                                  <a:gd name="connsiteX10" fmla="*/ 6516331 w 6666865"/>
                                  <a:gd name="connsiteY10" fmla="*/ 1431461 h 1534037"/>
                                  <a:gd name="connsiteX11" fmla="*/ 6404587 w 6666865"/>
                                  <a:gd name="connsiteY11" fmla="*/ 1450924 h 1534037"/>
                                  <a:gd name="connsiteX12" fmla="*/ 6281408 w 6666865"/>
                                  <a:gd name="connsiteY12" fmla="*/ 1452734 h 1534037"/>
                                  <a:gd name="connsiteX13" fmla="*/ 6111908 w 6666865"/>
                                  <a:gd name="connsiteY13" fmla="*/ 1487491 h 1534037"/>
                                  <a:gd name="connsiteX14" fmla="*/ 5930931 w 6666865"/>
                                  <a:gd name="connsiteY14" fmla="*/ 1469236 h 1534037"/>
                                  <a:gd name="connsiteX15" fmla="*/ 5814862 w 6666865"/>
                                  <a:gd name="connsiteY15" fmla="*/ 1456904 h 1534037"/>
                                  <a:gd name="connsiteX16" fmla="*/ 5677088 w 6666865"/>
                                  <a:gd name="connsiteY16" fmla="*/ 1433573 h 1534037"/>
                                  <a:gd name="connsiteX17" fmla="*/ 5533333 w 6666865"/>
                                  <a:gd name="connsiteY17" fmla="*/ 1457106 h 1534037"/>
                                  <a:gd name="connsiteX18" fmla="*/ 5402778 w 6666865"/>
                                  <a:gd name="connsiteY18" fmla="*/ 1461444 h 1534037"/>
                                  <a:gd name="connsiteX19" fmla="*/ 5275798 w 6666865"/>
                                  <a:gd name="connsiteY19" fmla="*/ 1508107 h 1534037"/>
                                  <a:gd name="connsiteX20" fmla="*/ 5141525 w 6666865"/>
                                  <a:gd name="connsiteY20" fmla="*/ 1482845 h 1534037"/>
                                  <a:gd name="connsiteX21" fmla="*/ 5005986 w 6666865"/>
                                  <a:gd name="connsiteY21" fmla="*/ 1482748 h 1534037"/>
                                  <a:gd name="connsiteX22" fmla="*/ 4894438 w 6666865"/>
                                  <a:gd name="connsiteY22" fmla="*/ 1482951 h 1534037"/>
                                  <a:gd name="connsiteX23" fmla="*/ 4756446 w 6666865"/>
                                  <a:gd name="connsiteY23" fmla="*/ 1444283 h 1534037"/>
                                  <a:gd name="connsiteX24" fmla="*/ 4566189 w 6666865"/>
                                  <a:gd name="connsiteY24" fmla="*/ 1457106 h 1534037"/>
                                  <a:gd name="connsiteX25" fmla="*/ 4518624 w 6666865"/>
                                  <a:gd name="connsiteY25" fmla="*/ 1469927 h 1534037"/>
                                  <a:gd name="connsiteX26" fmla="*/ 4471061 w 6666865"/>
                                  <a:gd name="connsiteY26" fmla="*/ 1457106 h 1534037"/>
                                  <a:gd name="connsiteX27" fmla="*/ 4375931 w 6666865"/>
                                  <a:gd name="connsiteY27" fmla="*/ 1469927 h 1534037"/>
                                  <a:gd name="connsiteX28" fmla="*/ 4249093 w 6666865"/>
                                  <a:gd name="connsiteY28" fmla="*/ 1457106 h 1534037"/>
                                  <a:gd name="connsiteX29" fmla="*/ 4201528 w 6666865"/>
                                  <a:gd name="connsiteY29" fmla="*/ 1444283 h 1534037"/>
                                  <a:gd name="connsiteX30" fmla="*/ 4153963 w 6666865"/>
                                  <a:gd name="connsiteY30" fmla="*/ 1469927 h 1534037"/>
                                  <a:gd name="connsiteX31" fmla="*/ 4042979 w 6666865"/>
                                  <a:gd name="connsiteY31" fmla="*/ 1495572 h 1534037"/>
                                  <a:gd name="connsiteX32" fmla="*/ 3995416 w 6666865"/>
                                  <a:gd name="connsiteY32" fmla="*/ 1508394 h 1534037"/>
                                  <a:gd name="connsiteX33" fmla="*/ 3900286 w 6666865"/>
                                  <a:gd name="connsiteY33" fmla="*/ 1534037 h 1534037"/>
                                  <a:gd name="connsiteX34" fmla="*/ 3710309 w 6666865"/>
                                  <a:gd name="connsiteY34" fmla="*/ 1508695 h 1534037"/>
                                  <a:gd name="connsiteX35" fmla="*/ 3551480 w 6666865"/>
                                  <a:gd name="connsiteY35" fmla="*/ 1521215 h 1534037"/>
                                  <a:gd name="connsiteX36" fmla="*/ 3503915 w 6666865"/>
                                  <a:gd name="connsiteY36" fmla="*/ 1508394 h 1534037"/>
                                  <a:gd name="connsiteX37" fmla="*/ 3377077 w 6666865"/>
                                  <a:gd name="connsiteY37" fmla="*/ 1482749 h 1534037"/>
                                  <a:gd name="connsiteX38" fmla="*/ 3329514 w 6666865"/>
                                  <a:gd name="connsiteY38" fmla="*/ 1495572 h 1534037"/>
                                  <a:gd name="connsiteX39" fmla="*/ 3281949 w 6666865"/>
                                  <a:gd name="connsiteY39" fmla="*/ 1521215 h 1534037"/>
                                  <a:gd name="connsiteX40" fmla="*/ 3186819 w 6666865"/>
                                  <a:gd name="connsiteY40" fmla="*/ 1534037 h 1534037"/>
                                  <a:gd name="connsiteX41" fmla="*/ 3075835 w 6666865"/>
                                  <a:gd name="connsiteY41" fmla="*/ 1521215 h 1534037"/>
                                  <a:gd name="connsiteX42" fmla="*/ 2885578 w 6666865"/>
                                  <a:gd name="connsiteY42" fmla="*/ 1495572 h 1534037"/>
                                  <a:gd name="connsiteX43" fmla="*/ 2838013 w 6666865"/>
                                  <a:gd name="connsiteY43" fmla="*/ 1469927 h 1534037"/>
                                  <a:gd name="connsiteX44" fmla="*/ 2774594 w 6666865"/>
                                  <a:gd name="connsiteY44" fmla="*/ 1457106 h 1534037"/>
                                  <a:gd name="connsiteX45" fmla="*/ 2679466 w 6666865"/>
                                  <a:gd name="connsiteY45" fmla="*/ 1444283 h 1534037"/>
                                  <a:gd name="connsiteX46" fmla="*/ 2520917 w 6666865"/>
                                  <a:gd name="connsiteY46" fmla="*/ 1418639 h 1534037"/>
                                  <a:gd name="connsiteX47" fmla="*/ 2473352 w 6666865"/>
                                  <a:gd name="connsiteY47" fmla="*/ 1431461 h 1534037"/>
                                  <a:gd name="connsiteX48" fmla="*/ 2314805 w 6666865"/>
                                  <a:gd name="connsiteY48" fmla="*/ 1444283 h 1534037"/>
                                  <a:gd name="connsiteX49" fmla="*/ 2267240 w 6666865"/>
                                  <a:gd name="connsiteY49" fmla="*/ 1457106 h 1534037"/>
                                  <a:gd name="connsiteX50" fmla="*/ 2219675 w 6666865"/>
                                  <a:gd name="connsiteY50" fmla="*/ 1444283 h 1534037"/>
                                  <a:gd name="connsiteX51" fmla="*/ 2172110 w 6666865"/>
                                  <a:gd name="connsiteY51" fmla="*/ 1457106 h 1534037"/>
                                  <a:gd name="connsiteX52" fmla="*/ 2124547 w 6666865"/>
                                  <a:gd name="connsiteY52" fmla="*/ 1444283 h 1534037"/>
                                  <a:gd name="connsiteX53" fmla="*/ 1997707 w 6666865"/>
                                  <a:gd name="connsiteY53" fmla="*/ 1431461 h 1534037"/>
                                  <a:gd name="connsiteX54" fmla="*/ 1807450 w 6666865"/>
                                  <a:gd name="connsiteY54" fmla="*/ 1444283 h 1534037"/>
                                  <a:gd name="connsiteX55" fmla="*/ 1759886 w 6666865"/>
                                  <a:gd name="connsiteY55" fmla="*/ 1431461 h 1534037"/>
                                  <a:gd name="connsiteX56" fmla="*/ 1696466 w 6666865"/>
                                  <a:gd name="connsiteY56" fmla="*/ 1418639 h 1534037"/>
                                  <a:gd name="connsiteX57" fmla="*/ 1553773 w 6666865"/>
                                  <a:gd name="connsiteY57" fmla="*/ 1469927 h 1534037"/>
                                  <a:gd name="connsiteX58" fmla="*/ 1458645 w 6666865"/>
                                  <a:gd name="connsiteY58" fmla="*/ 1444283 h 1534037"/>
                                  <a:gd name="connsiteX59" fmla="*/ 1252531 w 6666865"/>
                                  <a:gd name="connsiteY59" fmla="*/ 1431461 h 1534037"/>
                                  <a:gd name="connsiteX60" fmla="*/ 1204966 w 6666865"/>
                                  <a:gd name="connsiteY60" fmla="*/ 1444283 h 1534037"/>
                                  <a:gd name="connsiteX61" fmla="*/ 1125693 w 6666865"/>
                                  <a:gd name="connsiteY61" fmla="*/ 1457106 h 1534037"/>
                                  <a:gd name="connsiteX62" fmla="*/ 983000 w 6666865"/>
                                  <a:gd name="connsiteY62" fmla="*/ 1444283 h 1534037"/>
                                  <a:gd name="connsiteX63" fmla="*/ 935435 w 6666865"/>
                                  <a:gd name="connsiteY63" fmla="*/ 1418639 h 1534037"/>
                                  <a:gd name="connsiteX64" fmla="*/ 872016 w 6666865"/>
                                  <a:gd name="connsiteY64" fmla="*/ 1405817 h 1534037"/>
                                  <a:gd name="connsiteX65" fmla="*/ 776887 w 6666865"/>
                                  <a:gd name="connsiteY65" fmla="*/ 1444283 h 1534037"/>
                                  <a:gd name="connsiteX66" fmla="*/ 618339 w 6666865"/>
                                  <a:gd name="connsiteY66" fmla="*/ 1482749 h 1534037"/>
                                  <a:gd name="connsiteX67" fmla="*/ 428080 w 6666865"/>
                                  <a:gd name="connsiteY67" fmla="*/ 1495572 h 1534037"/>
                                  <a:gd name="connsiteX68" fmla="*/ 190258 w 6666865"/>
                                  <a:gd name="connsiteY68" fmla="*/ 1508394 h 1534037"/>
                                  <a:gd name="connsiteX69" fmla="*/ 95130 w 6666865"/>
                                  <a:gd name="connsiteY69" fmla="*/ 1482749 h 1534037"/>
                                  <a:gd name="connsiteX70" fmla="*/ 0 w 6666865"/>
                                  <a:gd name="connsiteY70" fmla="*/ 1418639 h 1534037"/>
                                  <a:gd name="connsiteX71" fmla="*/ 0 w 6666865"/>
                                  <a:gd name="connsiteY71" fmla="*/ 1190963 h 1534037"/>
                                  <a:gd name="connsiteX72" fmla="*/ 1270 w 6666865"/>
                                  <a:gd name="connsiteY72" fmla="*/ 1190913 h 1534037"/>
                                  <a:gd name="connsiteX73" fmla="*/ 1270 w 6666865"/>
                                  <a:gd name="connsiteY73" fmla="*/ 0 h 1534037"/>
                                  <a:gd name="connsiteX0" fmla="*/ 6658617 w 6666865"/>
                                  <a:gd name="connsiteY0" fmla="*/ 1376045 h 1534037"/>
                                  <a:gd name="connsiteX1" fmla="*/ 6658617 w 6666865"/>
                                  <a:gd name="connsiteY1" fmla="*/ 1376680 h 1534037"/>
                                  <a:gd name="connsiteX2" fmla="*/ 6659079 w 6666865"/>
                                  <a:gd name="connsiteY2" fmla="*/ 1376045 h 1534037"/>
                                  <a:gd name="connsiteX3" fmla="*/ 6658617 w 6666865"/>
                                  <a:gd name="connsiteY3" fmla="*/ 1376045 h 1534037"/>
                                  <a:gd name="connsiteX4" fmla="*/ 1270 w 6666865"/>
                                  <a:gd name="connsiteY4" fmla="*/ 0 h 1534037"/>
                                  <a:gd name="connsiteX5" fmla="*/ 6666865 w 6666865"/>
                                  <a:gd name="connsiteY5" fmla="*/ 0 h 1534037"/>
                                  <a:gd name="connsiteX6" fmla="*/ 6666865 w 6666865"/>
                                  <a:gd name="connsiteY6" fmla="*/ 1376045 h 1534037"/>
                                  <a:gd name="connsiteX7" fmla="*/ 6662901 w 6666865"/>
                                  <a:gd name="connsiteY7" fmla="*/ 1376045 h 1534037"/>
                                  <a:gd name="connsiteX8" fmla="*/ 6660201 w 6666865"/>
                                  <a:gd name="connsiteY8" fmla="*/ 1383137 h 1534037"/>
                                  <a:gd name="connsiteX9" fmla="*/ 6607463 w 6666865"/>
                                  <a:gd name="connsiteY9" fmla="*/ 1435904 h 1534037"/>
                                  <a:gd name="connsiteX10" fmla="*/ 6516331 w 6666865"/>
                                  <a:gd name="connsiteY10" fmla="*/ 1431461 h 1534037"/>
                                  <a:gd name="connsiteX11" fmla="*/ 6404587 w 6666865"/>
                                  <a:gd name="connsiteY11" fmla="*/ 1450924 h 1534037"/>
                                  <a:gd name="connsiteX12" fmla="*/ 6281408 w 6666865"/>
                                  <a:gd name="connsiteY12" fmla="*/ 1452734 h 1534037"/>
                                  <a:gd name="connsiteX13" fmla="*/ 6111908 w 6666865"/>
                                  <a:gd name="connsiteY13" fmla="*/ 1487491 h 1534037"/>
                                  <a:gd name="connsiteX14" fmla="*/ 5976439 w 6666865"/>
                                  <a:gd name="connsiteY14" fmla="*/ 1469236 h 1534037"/>
                                  <a:gd name="connsiteX15" fmla="*/ 5814862 w 6666865"/>
                                  <a:gd name="connsiteY15" fmla="*/ 1456904 h 1534037"/>
                                  <a:gd name="connsiteX16" fmla="*/ 5677088 w 6666865"/>
                                  <a:gd name="connsiteY16" fmla="*/ 1433573 h 1534037"/>
                                  <a:gd name="connsiteX17" fmla="*/ 5533333 w 6666865"/>
                                  <a:gd name="connsiteY17" fmla="*/ 1457106 h 1534037"/>
                                  <a:gd name="connsiteX18" fmla="*/ 5402778 w 6666865"/>
                                  <a:gd name="connsiteY18" fmla="*/ 1461444 h 1534037"/>
                                  <a:gd name="connsiteX19" fmla="*/ 5275798 w 6666865"/>
                                  <a:gd name="connsiteY19" fmla="*/ 1508107 h 1534037"/>
                                  <a:gd name="connsiteX20" fmla="*/ 5141525 w 6666865"/>
                                  <a:gd name="connsiteY20" fmla="*/ 1482845 h 1534037"/>
                                  <a:gd name="connsiteX21" fmla="*/ 5005986 w 6666865"/>
                                  <a:gd name="connsiteY21" fmla="*/ 1482748 h 1534037"/>
                                  <a:gd name="connsiteX22" fmla="*/ 4894438 w 6666865"/>
                                  <a:gd name="connsiteY22" fmla="*/ 1482951 h 1534037"/>
                                  <a:gd name="connsiteX23" fmla="*/ 4756446 w 6666865"/>
                                  <a:gd name="connsiteY23" fmla="*/ 1444283 h 1534037"/>
                                  <a:gd name="connsiteX24" fmla="*/ 4566189 w 6666865"/>
                                  <a:gd name="connsiteY24" fmla="*/ 1457106 h 1534037"/>
                                  <a:gd name="connsiteX25" fmla="*/ 4518624 w 6666865"/>
                                  <a:gd name="connsiteY25" fmla="*/ 1469927 h 1534037"/>
                                  <a:gd name="connsiteX26" fmla="*/ 4471061 w 6666865"/>
                                  <a:gd name="connsiteY26" fmla="*/ 1457106 h 1534037"/>
                                  <a:gd name="connsiteX27" fmla="*/ 4375931 w 6666865"/>
                                  <a:gd name="connsiteY27" fmla="*/ 1469927 h 1534037"/>
                                  <a:gd name="connsiteX28" fmla="*/ 4249093 w 6666865"/>
                                  <a:gd name="connsiteY28" fmla="*/ 1457106 h 1534037"/>
                                  <a:gd name="connsiteX29" fmla="*/ 4201528 w 6666865"/>
                                  <a:gd name="connsiteY29" fmla="*/ 1444283 h 1534037"/>
                                  <a:gd name="connsiteX30" fmla="*/ 4153963 w 6666865"/>
                                  <a:gd name="connsiteY30" fmla="*/ 1469927 h 1534037"/>
                                  <a:gd name="connsiteX31" fmla="*/ 4042979 w 6666865"/>
                                  <a:gd name="connsiteY31" fmla="*/ 1495572 h 1534037"/>
                                  <a:gd name="connsiteX32" fmla="*/ 3995416 w 6666865"/>
                                  <a:gd name="connsiteY32" fmla="*/ 1508394 h 1534037"/>
                                  <a:gd name="connsiteX33" fmla="*/ 3900286 w 6666865"/>
                                  <a:gd name="connsiteY33" fmla="*/ 1534037 h 1534037"/>
                                  <a:gd name="connsiteX34" fmla="*/ 3710309 w 6666865"/>
                                  <a:gd name="connsiteY34" fmla="*/ 1508695 h 1534037"/>
                                  <a:gd name="connsiteX35" fmla="*/ 3551480 w 6666865"/>
                                  <a:gd name="connsiteY35" fmla="*/ 1521215 h 1534037"/>
                                  <a:gd name="connsiteX36" fmla="*/ 3503915 w 6666865"/>
                                  <a:gd name="connsiteY36" fmla="*/ 1508394 h 1534037"/>
                                  <a:gd name="connsiteX37" fmla="*/ 3377077 w 6666865"/>
                                  <a:gd name="connsiteY37" fmla="*/ 1482749 h 1534037"/>
                                  <a:gd name="connsiteX38" fmla="*/ 3329514 w 6666865"/>
                                  <a:gd name="connsiteY38" fmla="*/ 1495572 h 1534037"/>
                                  <a:gd name="connsiteX39" fmla="*/ 3281949 w 6666865"/>
                                  <a:gd name="connsiteY39" fmla="*/ 1521215 h 1534037"/>
                                  <a:gd name="connsiteX40" fmla="*/ 3186819 w 6666865"/>
                                  <a:gd name="connsiteY40" fmla="*/ 1534037 h 1534037"/>
                                  <a:gd name="connsiteX41" fmla="*/ 3075835 w 6666865"/>
                                  <a:gd name="connsiteY41" fmla="*/ 1521215 h 1534037"/>
                                  <a:gd name="connsiteX42" fmla="*/ 2885578 w 6666865"/>
                                  <a:gd name="connsiteY42" fmla="*/ 1495572 h 1534037"/>
                                  <a:gd name="connsiteX43" fmla="*/ 2838013 w 6666865"/>
                                  <a:gd name="connsiteY43" fmla="*/ 1469927 h 1534037"/>
                                  <a:gd name="connsiteX44" fmla="*/ 2774594 w 6666865"/>
                                  <a:gd name="connsiteY44" fmla="*/ 1457106 h 1534037"/>
                                  <a:gd name="connsiteX45" fmla="*/ 2679466 w 6666865"/>
                                  <a:gd name="connsiteY45" fmla="*/ 1444283 h 1534037"/>
                                  <a:gd name="connsiteX46" fmla="*/ 2520917 w 6666865"/>
                                  <a:gd name="connsiteY46" fmla="*/ 1418639 h 1534037"/>
                                  <a:gd name="connsiteX47" fmla="*/ 2473352 w 6666865"/>
                                  <a:gd name="connsiteY47" fmla="*/ 1431461 h 1534037"/>
                                  <a:gd name="connsiteX48" fmla="*/ 2314805 w 6666865"/>
                                  <a:gd name="connsiteY48" fmla="*/ 1444283 h 1534037"/>
                                  <a:gd name="connsiteX49" fmla="*/ 2267240 w 6666865"/>
                                  <a:gd name="connsiteY49" fmla="*/ 1457106 h 1534037"/>
                                  <a:gd name="connsiteX50" fmla="*/ 2219675 w 6666865"/>
                                  <a:gd name="connsiteY50" fmla="*/ 1444283 h 1534037"/>
                                  <a:gd name="connsiteX51" fmla="*/ 2172110 w 6666865"/>
                                  <a:gd name="connsiteY51" fmla="*/ 1457106 h 1534037"/>
                                  <a:gd name="connsiteX52" fmla="*/ 2124547 w 6666865"/>
                                  <a:gd name="connsiteY52" fmla="*/ 1444283 h 1534037"/>
                                  <a:gd name="connsiteX53" fmla="*/ 1997707 w 6666865"/>
                                  <a:gd name="connsiteY53" fmla="*/ 1431461 h 1534037"/>
                                  <a:gd name="connsiteX54" fmla="*/ 1807450 w 6666865"/>
                                  <a:gd name="connsiteY54" fmla="*/ 1444283 h 1534037"/>
                                  <a:gd name="connsiteX55" fmla="*/ 1759886 w 6666865"/>
                                  <a:gd name="connsiteY55" fmla="*/ 1431461 h 1534037"/>
                                  <a:gd name="connsiteX56" fmla="*/ 1696466 w 6666865"/>
                                  <a:gd name="connsiteY56" fmla="*/ 1418639 h 1534037"/>
                                  <a:gd name="connsiteX57" fmla="*/ 1553773 w 6666865"/>
                                  <a:gd name="connsiteY57" fmla="*/ 1469927 h 1534037"/>
                                  <a:gd name="connsiteX58" fmla="*/ 1458645 w 6666865"/>
                                  <a:gd name="connsiteY58" fmla="*/ 1444283 h 1534037"/>
                                  <a:gd name="connsiteX59" fmla="*/ 1252531 w 6666865"/>
                                  <a:gd name="connsiteY59" fmla="*/ 1431461 h 1534037"/>
                                  <a:gd name="connsiteX60" fmla="*/ 1204966 w 6666865"/>
                                  <a:gd name="connsiteY60" fmla="*/ 1444283 h 1534037"/>
                                  <a:gd name="connsiteX61" fmla="*/ 1125693 w 6666865"/>
                                  <a:gd name="connsiteY61" fmla="*/ 1457106 h 1534037"/>
                                  <a:gd name="connsiteX62" fmla="*/ 983000 w 6666865"/>
                                  <a:gd name="connsiteY62" fmla="*/ 1444283 h 1534037"/>
                                  <a:gd name="connsiteX63" fmla="*/ 935435 w 6666865"/>
                                  <a:gd name="connsiteY63" fmla="*/ 1418639 h 1534037"/>
                                  <a:gd name="connsiteX64" fmla="*/ 872016 w 6666865"/>
                                  <a:gd name="connsiteY64" fmla="*/ 1405817 h 1534037"/>
                                  <a:gd name="connsiteX65" fmla="*/ 776887 w 6666865"/>
                                  <a:gd name="connsiteY65" fmla="*/ 1444283 h 1534037"/>
                                  <a:gd name="connsiteX66" fmla="*/ 618339 w 6666865"/>
                                  <a:gd name="connsiteY66" fmla="*/ 1482749 h 1534037"/>
                                  <a:gd name="connsiteX67" fmla="*/ 428080 w 6666865"/>
                                  <a:gd name="connsiteY67" fmla="*/ 1495572 h 1534037"/>
                                  <a:gd name="connsiteX68" fmla="*/ 190258 w 6666865"/>
                                  <a:gd name="connsiteY68" fmla="*/ 1508394 h 1534037"/>
                                  <a:gd name="connsiteX69" fmla="*/ 95130 w 6666865"/>
                                  <a:gd name="connsiteY69" fmla="*/ 1482749 h 1534037"/>
                                  <a:gd name="connsiteX70" fmla="*/ 0 w 6666865"/>
                                  <a:gd name="connsiteY70" fmla="*/ 1418639 h 1534037"/>
                                  <a:gd name="connsiteX71" fmla="*/ 0 w 6666865"/>
                                  <a:gd name="connsiteY71" fmla="*/ 1190963 h 1534037"/>
                                  <a:gd name="connsiteX72" fmla="*/ 1270 w 6666865"/>
                                  <a:gd name="connsiteY72" fmla="*/ 1190913 h 1534037"/>
                                  <a:gd name="connsiteX73" fmla="*/ 1270 w 6666865"/>
                                  <a:gd name="connsiteY73" fmla="*/ 0 h 15340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</a:cxnLst>
                                <a:rect l="l" t="t" r="r" b="b"/>
                                <a:pathLst>
                                  <a:path w="6666865" h="1534037">
                                    <a:moveTo>
                                      <a:pt x="6658617" y="1376045"/>
                                    </a:moveTo>
                                    <a:lnTo>
                                      <a:pt x="6658617" y="1376680"/>
                                    </a:lnTo>
                                    <a:lnTo>
                                      <a:pt x="6659079" y="1376045"/>
                                    </a:lnTo>
                                    <a:lnTo>
                                      <a:pt x="6658617" y="1376045"/>
                                    </a:lnTo>
                                    <a:close/>
                                    <a:moveTo>
                                      <a:pt x="1270" y="0"/>
                                    </a:moveTo>
                                    <a:lnTo>
                                      <a:pt x="6666865" y="0"/>
                                    </a:lnTo>
                                    <a:lnTo>
                                      <a:pt x="6666865" y="1376045"/>
                                    </a:lnTo>
                                    <a:lnTo>
                                      <a:pt x="6662901" y="1376045"/>
                                    </a:lnTo>
                                    <a:lnTo>
                                      <a:pt x="6660201" y="1383137"/>
                                    </a:lnTo>
                                    <a:cubicBezTo>
                                      <a:pt x="6650110" y="1406670"/>
                                      <a:pt x="6622284" y="1430197"/>
                                      <a:pt x="6607463" y="1435904"/>
                                    </a:cubicBezTo>
                                    <a:cubicBezTo>
                                      <a:pt x="6583747" y="1445034"/>
                                      <a:pt x="6548041" y="1440009"/>
                                      <a:pt x="6516331" y="1431461"/>
                                    </a:cubicBezTo>
                                    <a:lnTo>
                                      <a:pt x="6404587" y="1450924"/>
                                    </a:lnTo>
                                    <a:cubicBezTo>
                                      <a:pt x="6366193" y="1450114"/>
                                      <a:pt x="6330188" y="1446640"/>
                                      <a:pt x="6281408" y="1452734"/>
                                    </a:cubicBezTo>
                                    <a:cubicBezTo>
                                      <a:pt x="6232628" y="1458829"/>
                                      <a:pt x="6196468" y="1483218"/>
                                      <a:pt x="6111908" y="1487491"/>
                                    </a:cubicBezTo>
                                    <a:cubicBezTo>
                                      <a:pt x="6016778" y="1483218"/>
                                      <a:pt x="6025946" y="1474334"/>
                                      <a:pt x="5976439" y="1469236"/>
                                    </a:cubicBezTo>
                                    <a:cubicBezTo>
                                      <a:pt x="5926932" y="1464138"/>
                                      <a:pt x="5864754" y="1462848"/>
                                      <a:pt x="5814862" y="1456904"/>
                                    </a:cubicBezTo>
                                    <a:cubicBezTo>
                                      <a:pt x="5764970" y="1450960"/>
                                      <a:pt x="5699427" y="1434119"/>
                                      <a:pt x="5677088" y="1433573"/>
                                    </a:cubicBezTo>
                                    <a:lnTo>
                                      <a:pt x="5533333" y="1457106"/>
                                    </a:lnTo>
                                    <a:cubicBezTo>
                                      <a:pt x="5480484" y="1461379"/>
                                      <a:pt x="5445700" y="1452944"/>
                                      <a:pt x="5402778" y="1461444"/>
                                    </a:cubicBezTo>
                                    <a:cubicBezTo>
                                      <a:pt x="5359856" y="1469944"/>
                                      <a:pt x="5326005" y="1503833"/>
                                      <a:pt x="5275798" y="1508107"/>
                                    </a:cubicBezTo>
                                    <a:cubicBezTo>
                                      <a:pt x="5225591" y="1512381"/>
                                      <a:pt x="5186494" y="1487071"/>
                                      <a:pt x="5141525" y="1482845"/>
                                    </a:cubicBezTo>
                                    <a:cubicBezTo>
                                      <a:pt x="5096556" y="1478619"/>
                                      <a:pt x="5021840" y="1487023"/>
                                      <a:pt x="5005986" y="1482748"/>
                                    </a:cubicBezTo>
                                    <a:cubicBezTo>
                                      <a:pt x="4990132" y="1491296"/>
                                      <a:pt x="4936028" y="1489362"/>
                                      <a:pt x="4894438" y="1482951"/>
                                    </a:cubicBezTo>
                                    <a:cubicBezTo>
                                      <a:pt x="4852848" y="1476540"/>
                                      <a:pt x="4825150" y="1452831"/>
                                      <a:pt x="4756446" y="1444283"/>
                                    </a:cubicBezTo>
                                    <a:cubicBezTo>
                                      <a:pt x="4693027" y="1448557"/>
                                      <a:pt x="4629270" y="1450304"/>
                                      <a:pt x="4566189" y="1457106"/>
                                    </a:cubicBezTo>
                                    <a:cubicBezTo>
                                      <a:pt x="4549623" y="1458892"/>
                                      <a:pt x="4535336" y="1469927"/>
                                      <a:pt x="4518624" y="1469927"/>
                                    </a:cubicBezTo>
                                    <a:cubicBezTo>
                                      <a:pt x="4501911" y="1469927"/>
                                      <a:pt x="4487773" y="1457106"/>
                                      <a:pt x="4471061" y="1457106"/>
                                    </a:cubicBezTo>
                                    <a:cubicBezTo>
                                      <a:pt x="4438914" y="1457106"/>
                                      <a:pt x="4407642" y="1465654"/>
                                      <a:pt x="4375931" y="1469927"/>
                                    </a:cubicBezTo>
                                    <a:cubicBezTo>
                                      <a:pt x="4333652" y="1465654"/>
                                      <a:pt x="4291014" y="1463269"/>
                                      <a:pt x="4249093" y="1457106"/>
                                    </a:cubicBezTo>
                                    <a:cubicBezTo>
                                      <a:pt x="4232650" y="1454688"/>
                                      <a:pt x="4218013" y="1442061"/>
                                      <a:pt x="4201528" y="1444283"/>
                                    </a:cubicBezTo>
                                    <a:cubicBezTo>
                                      <a:pt x="4182732" y="1446816"/>
                                      <a:pt x="4169817" y="1461379"/>
                                      <a:pt x="4153963" y="1469927"/>
                                    </a:cubicBezTo>
                                    <a:cubicBezTo>
                                      <a:pt x="4085726" y="1488321"/>
                                      <a:pt x="4122612" y="1479471"/>
                                      <a:pt x="4042979" y="1495572"/>
                                    </a:cubicBezTo>
                                    <a:cubicBezTo>
                                      <a:pt x="4026766" y="1498850"/>
                                      <a:pt x="4011270" y="1504120"/>
                                      <a:pt x="3995416" y="1508394"/>
                                    </a:cubicBezTo>
                                    <a:cubicBezTo>
                                      <a:pt x="3963705" y="1516942"/>
                                      <a:pt x="3947804" y="1533987"/>
                                      <a:pt x="3900286" y="1534037"/>
                                    </a:cubicBezTo>
                                    <a:cubicBezTo>
                                      <a:pt x="3852768" y="1534087"/>
                                      <a:pt x="3784299" y="1504420"/>
                                      <a:pt x="3710309" y="1508695"/>
                                    </a:cubicBezTo>
                                    <a:cubicBezTo>
                                      <a:pt x="3657366" y="1512868"/>
                                      <a:pt x="3585879" y="1521265"/>
                                      <a:pt x="3551480" y="1521215"/>
                                    </a:cubicBezTo>
                                    <a:cubicBezTo>
                                      <a:pt x="3517081" y="1521165"/>
                                      <a:pt x="3519769" y="1512667"/>
                                      <a:pt x="3503915" y="1508394"/>
                                    </a:cubicBezTo>
                                    <a:cubicBezTo>
                                      <a:pt x="3462570" y="1497249"/>
                                      <a:pt x="3419356" y="1491297"/>
                                      <a:pt x="3377077" y="1482749"/>
                                    </a:cubicBezTo>
                                    <a:cubicBezTo>
                                      <a:pt x="3361222" y="1487024"/>
                                      <a:pt x="3344462" y="1489528"/>
                                      <a:pt x="3329514" y="1495572"/>
                                    </a:cubicBezTo>
                                    <a:cubicBezTo>
                                      <a:pt x="3312470" y="1502463"/>
                                      <a:pt x="3300025" y="1516343"/>
                                      <a:pt x="3281949" y="1521215"/>
                                    </a:cubicBezTo>
                                    <a:cubicBezTo>
                                      <a:pt x="3251451" y="1529436"/>
                                      <a:pt x="3218530" y="1529764"/>
                                      <a:pt x="3186819" y="1534037"/>
                                    </a:cubicBezTo>
                                    <a:lnTo>
                                      <a:pt x="3075835" y="1521215"/>
                                    </a:lnTo>
                                    <a:cubicBezTo>
                                      <a:pt x="3047081" y="1518116"/>
                                      <a:pt x="2929113" y="1510661"/>
                                      <a:pt x="2885578" y="1495572"/>
                                    </a:cubicBezTo>
                                    <a:cubicBezTo>
                                      <a:pt x="2868063" y="1489502"/>
                                      <a:pt x="2853867" y="1478476"/>
                                      <a:pt x="2838013" y="1469927"/>
                                    </a:cubicBezTo>
                                    <a:cubicBezTo>
                                      <a:pt x="2816872" y="1465654"/>
                                      <a:pt x="2795961" y="1460561"/>
                                      <a:pt x="2774594" y="1457106"/>
                                    </a:cubicBezTo>
                                    <a:cubicBezTo>
                                      <a:pt x="2743071" y="1452006"/>
                                      <a:pt x="2710847" y="1449923"/>
                                      <a:pt x="2679466" y="1444283"/>
                                    </a:cubicBezTo>
                                    <a:cubicBezTo>
                                      <a:pt x="2591608" y="1428493"/>
                                      <a:pt x="2659266" y="1418639"/>
                                      <a:pt x="2520917" y="1418639"/>
                                    </a:cubicBezTo>
                                    <a:cubicBezTo>
                                      <a:pt x="2504204" y="1418639"/>
                                      <a:pt x="2489206" y="1427187"/>
                                      <a:pt x="2473352" y="1431461"/>
                                    </a:cubicBezTo>
                                    <a:cubicBezTo>
                                      <a:pt x="2420503" y="1435734"/>
                                      <a:pt x="2367300" y="1437751"/>
                                      <a:pt x="2314805" y="1444283"/>
                                    </a:cubicBezTo>
                                    <a:cubicBezTo>
                                      <a:pt x="2298287" y="1446338"/>
                                      <a:pt x="2283953" y="1457106"/>
                                      <a:pt x="2267240" y="1457106"/>
                                    </a:cubicBezTo>
                                    <a:cubicBezTo>
                                      <a:pt x="2250527" y="1457106"/>
                                      <a:pt x="2235530" y="1448557"/>
                                      <a:pt x="2219675" y="1444283"/>
                                    </a:cubicBezTo>
                                    <a:cubicBezTo>
                                      <a:pt x="2203821" y="1448557"/>
                                      <a:pt x="2188823" y="1457106"/>
                                      <a:pt x="2172110" y="1457106"/>
                                    </a:cubicBezTo>
                                    <a:cubicBezTo>
                                      <a:pt x="2155398" y="1457106"/>
                                      <a:pt x="2140990" y="1446700"/>
                                      <a:pt x="2124547" y="1444283"/>
                                    </a:cubicBezTo>
                                    <a:cubicBezTo>
                                      <a:pt x="2082626" y="1438119"/>
                                      <a:pt x="2039988" y="1435734"/>
                                      <a:pt x="1997707" y="1431461"/>
                                    </a:cubicBezTo>
                                    <a:cubicBezTo>
                                      <a:pt x="1934288" y="1435734"/>
                                      <a:pt x="1871088" y="1444283"/>
                                      <a:pt x="1807450" y="1444283"/>
                                    </a:cubicBezTo>
                                    <a:cubicBezTo>
                                      <a:pt x="1790737" y="1444283"/>
                                      <a:pt x="1775955" y="1435173"/>
                                      <a:pt x="1759886" y="1431461"/>
                                    </a:cubicBezTo>
                                    <a:cubicBezTo>
                                      <a:pt x="1738934" y="1426620"/>
                                      <a:pt x="1717606" y="1422913"/>
                                      <a:pt x="1696466" y="1418639"/>
                                    </a:cubicBezTo>
                                    <a:cubicBezTo>
                                      <a:pt x="1621091" y="1459277"/>
                                      <a:pt x="1666979" y="1439410"/>
                                      <a:pt x="1553773" y="1469927"/>
                                    </a:cubicBezTo>
                                    <a:lnTo>
                                      <a:pt x="1458645" y="1444283"/>
                                    </a:lnTo>
                                    <a:cubicBezTo>
                                      <a:pt x="1389940" y="1440009"/>
                                      <a:pt x="1321439" y="1431461"/>
                                      <a:pt x="1252531" y="1431461"/>
                                    </a:cubicBezTo>
                                    <a:cubicBezTo>
                                      <a:pt x="1235819" y="1431461"/>
                                      <a:pt x="1221180" y="1441004"/>
                                      <a:pt x="1204966" y="1444283"/>
                                    </a:cubicBezTo>
                                    <a:cubicBezTo>
                                      <a:pt x="1178824" y="1449568"/>
                                      <a:pt x="1152118" y="1452831"/>
                                      <a:pt x="1125693" y="1457106"/>
                                    </a:cubicBezTo>
                                    <a:cubicBezTo>
                                      <a:pt x="1078128" y="1452831"/>
                                      <a:pt x="1029428" y="1453670"/>
                                      <a:pt x="983000" y="1444283"/>
                                    </a:cubicBezTo>
                                    <a:cubicBezTo>
                                      <a:pt x="964513" y="1440545"/>
                                      <a:pt x="952950" y="1424710"/>
                                      <a:pt x="935435" y="1418639"/>
                                    </a:cubicBezTo>
                                    <a:cubicBezTo>
                                      <a:pt x="915407" y="1411697"/>
                                      <a:pt x="893156" y="1410091"/>
                                      <a:pt x="872016" y="1405817"/>
                                    </a:cubicBezTo>
                                    <a:cubicBezTo>
                                      <a:pt x="806375" y="1423512"/>
                                      <a:pt x="838357" y="1411142"/>
                                      <a:pt x="776887" y="1444283"/>
                                    </a:cubicBezTo>
                                    <a:cubicBezTo>
                                      <a:pt x="766270" y="1450005"/>
                                      <a:pt x="645614" y="1479991"/>
                                      <a:pt x="618339" y="1482749"/>
                                    </a:cubicBezTo>
                                    <a:cubicBezTo>
                                      <a:pt x="555192" y="1489133"/>
                                      <a:pt x="491499" y="1491297"/>
                                      <a:pt x="428080" y="1495572"/>
                                    </a:cubicBezTo>
                                    <a:cubicBezTo>
                                      <a:pt x="252166" y="1479764"/>
                                      <a:pt x="330788" y="1470509"/>
                                      <a:pt x="190258" y="1508394"/>
                                    </a:cubicBezTo>
                                    <a:cubicBezTo>
                                      <a:pt x="190258" y="1508394"/>
                                      <a:pt x="124002" y="1496369"/>
                                      <a:pt x="95130" y="1482749"/>
                                    </a:cubicBezTo>
                                    <a:cubicBezTo>
                                      <a:pt x="59476" y="1465930"/>
                                      <a:pt x="31711" y="1440009"/>
                                      <a:pt x="0" y="1418639"/>
                                    </a:cubicBezTo>
                                    <a:lnTo>
                                      <a:pt x="0" y="1190963"/>
                                    </a:lnTo>
                                    <a:lnTo>
                                      <a:pt x="1270" y="1190913"/>
                                    </a:lnTo>
                                    <a:lnTo>
                                      <a:pt x="127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        <w:pict>
                    <v:shape id="Freeform 5" style="position:absolute;margin-left:-12.35pt;margin-top:11.2pt;width:528.8pt;height:114.7pt;z-index:-251661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66865,1534037" o:spid="_x0000_s1026" fillcolor="#f2f2f2 [3052]" stroked="f" strokeweight="1pt" path="m6658617,1376045r,635l6659079,1376045r-462,xm1270,l6666865,r,1376045l6662901,1376045r-2700,7092c6650110,1406670,6622284,1430197,6607463,1435904v-23716,9130,-59422,4105,-91132,-4443l6404587,1450924v-38394,-810,-74399,-4284,-123179,1810c6232628,1458829,6196468,1483218,6111908,1487491v-95130,-4273,-85962,-13157,-135469,-18255c5926932,1464138,5864754,1462848,5814862,1456904v-49892,-5944,-115435,-22785,-137774,-23331l5533333,1457106v-52849,4273,-87633,-4162,-130555,4338c5359856,1469944,5326005,1503833,5275798,1508107v-50207,4274,-89304,-21036,-134273,-25262c5096556,1478619,5021840,1487023,5005986,1482748v-15854,8548,-69958,6614,-111548,203c4852848,1476540,4825150,1452831,4756446,1444283v-63419,4274,-127176,6021,-190257,12823c4549623,1458892,4535336,1469927,4518624,1469927v-16713,,-30851,-12821,-47563,-12821c4438914,1457106,4407642,1465654,4375931,1469927v-42279,-4273,-84917,-6658,-126838,-12821c4232650,1454688,4218013,1442061,4201528,1444283v-18796,2533,-31711,17096,-47565,25644c4085726,1488321,4122612,1479471,4042979,1495572v-16213,3278,-31709,8548,-47563,12822c3963705,1516942,3947804,1533987,3900286,1534037v-47518,50,-115987,-29617,-189977,-25342c3657366,1512868,3585879,1521265,3551480,1521215v-34399,-50,-31711,-8548,-47565,-12821c3462570,1497249,3419356,1491297,3377077,1482749v-15855,4275,-32615,6779,-47563,12823c3312470,1502463,3300025,1516343,3281949,1521215v-30498,8221,-63419,8549,-95130,12822l3075835,1521215v-28754,-3099,-146722,-10554,-190257,-25643c2868063,1489502,2853867,1478476,2838013,1469927v-21141,-4273,-42052,-9366,-63419,-12821c2743071,1452006,2710847,1449923,2679466,1444283v-87858,-15790,-20200,-25644,-158549,-25644c2504204,1418639,2489206,1427187,2473352,1431461v-52849,4273,-106052,6290,-158547,12822c2298287,1446338,2283953,1457106,2267240,1457106v-16713,,-31710,-8549,-47565,-12823c2203821,1448557,2188823,1457106,2172110,1457106v-16712,,-31120,-10406,-47563,-12823c2082626,1438119,2039988,1435734,1997707,1431461v-63419,4273,-126619,12822,-190257,12822c1790737,1444283,1775955,1435173,1759886,1431461v-20952,-4841,-42280,-8548,-63420,-12822c1621091,1459277,1666979,1439410,1553773,1469927r-95128,-25644c1389940,1440009,1321439,1431461,1252531,1431461v-16712,,-31351,9543,-47565,12822c1178824,1449568,1152118,1452831,1125693,1457106v-47565,-4275,-96265,-3436,-142693,-12823c964513,1440545,952950,1424710,935435,1418639v-20028,-6942,-42279,-8548,-63419,-12822c806375,1423512,838357,1411142,776887,1444283v-10617,5722,-131273,35708,-158548,38466c555192,1489133,491499,1491297,428080,1495572v-175914,-15808,-97292,-25063,-237822,12822c190258,1508394,124002,1496369,95130,1482749,59476,1465930,31711,1440009,,1418639l,1190963r1270,-50l1270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" w14:anchorId="63BA966A">
                      <v:stroke joinstyle="miter"/>
                      <v:shadow on="t" color="black" opacity="26214f" offset=".74836mm,.74836mm" origin="-.5,-.5"/>
                      <v:path arrowok="t" o:connecttype="custom" o:connectlocs="6707452,1306664;6707452,1307267;6707917,1306664;6707452,1306664;1279,0;6715760,0;6715760,1306664;6711767,1306664;6709047,1313398;6655922,1363505;6564122,1359286;6451558,1377768;6327476,1379486;6156733,1412491;6020270,1395156;5857508,1383446;5718724,1361291;5573915,1383638;5442402,1387757;5314491,1432067;5179233,1408079;5042700,1407987;4930334,1408180;4791330,1371461;4599678,1383638;4551764,1395812;4503852,1383638;4408024,1395812;4280256,1383638;4232342,1371461;4184428,1395812;4072630,1420164;4024719,1432340;3928891,1456690;3737521,1432626;3577527,1444514;3529613,1432340;3401845,1407988;3353933,1420164;3306019,1444514;3210191,1456690;3098393,1444514;2906741,1420164;2858827,1395812;2794943,1383638;2699117,1371461;2539405,1347110;2491492,1359286;2331782,1371461;2283868,1383638;2235954,1371461;2188040,1383638;2140128,1371461;2012358,1359286;1820706,1371461;1772793,1359286;1708908,1347110;1565168,1395812;1469343,1371461;1261717,1359286;1213803,1371461;1133949,1383638;990209,1371461;942296,1347110;878411,1334935;782585,1371461;622874,1407988;431220,1420164;191653,1432340;95828,1407988;0,1347110;0,1130914;1279,1130867;1279,0" o:connectangles="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9" w:type="dxa"/>
                <w:bottom w:w="29" w:type="dxa"/>
              </w:tblCellMar>
              <w:tblLook w:val="04A0" w:firstRow="1" w:lastRow="0" w:firstColumn="1" w:lastColumn="0" w:noHBand="0" w:noVBand="1"/>
            </w:tblPr>
            <w:tblGrid>
              <w:gridCol w:w="3281"/>
              <w:gridCol w:w="3281"/>
              <w:gridCol w:w="3264"/>
            </w:tblGrid>
            <w:tr w:rsidR="00ED633B" w14:paraId="37DC1A1F" w14:textId="4D7B3AC4" w:rsidTr="000A62EA">
              <w:trPr>
                <w:trHeight w:val="1420"/>
              </w:trPr>
              <w:tc>
                <w:tcPr>
                  <w:tcW w:w="3281" w:type="dxa"/>
                  <w:vAlign w:val="center"/>
                </w:tcPr>
                <w:p w14:paraId="6ED28B65" w14:textId="77777777" w:rsidR="00ED633B" w:rsidRDefault="00ED633B" w:rsidP="000A62EA">
                  <w:pPr>
                    <w:spacing w:after="60" w:line="360" w:lineRule="auto"/>
                    <w:jc w:val="center"/>
                  </w:pPr>
                  <w:r>
                    <w:fldChar w:fldCharType="begin"/>
                  </w:r>
                  <w:r>
                    <w:instrText xml:space="preserve"> INCLUDEPICTURE "https://logos-world.net/wp-content/uploads/2020/11/The-New-York-Times-Logo.png" \* MERGEFORMATINET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drawing>
                      <wp:inline distT="0" distB="0" distL="0" distR="0" wp14:anchorId="7E1D3B69" wp14:editId="5CF8D4F3">
                        <wp:extent cx="1913641" cy="321292"/>
                        <wp:effectExtent l="0" t="0" r="1270" b="635"/>
                        <wp:docPr id="9" name="Picture 9" descr="New York Times (NYT) Logo and symbol, meaning, history, PNG, bra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New York Times (NYT) Logo and symbol, meaning, history, PNG, brand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5608" b="3454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13641" cy="3212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fldChar w:fldCharType="end"/>
                  </w:r>
                </w:p>
                <w:p w14:paraId="6709FEB3" w14:textId="61114645" w:rsidR="00ED633B" w:rsidRDefault="00ED633B" w:rsidP="000A62EA">
                  <w:pPr>
                    <w:jc w:val="center"/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</w:pPr>
                  <w:r w:rsidRPr="002D7D07"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  <w:t>“…the revamped observatory is likely to become a must-see,</w:t>
                  </w:r>
                </w:p>
                <w:p w14:paraId="402E6D54" w14:textId="3A5B9904" w:rsidR="00ED633B" w:rsidRPr="000D002C" w:rsidRDefault="00ED633B" w:rsidP="000A62EA">
                  <w:pPr>
                    <w:jc w:val="center"/>
                  </w:pPr>
                  <w:r w:rsidRPr="002D7D07"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  <w:t>even for jaded natives</w:t>
                  </w:r>
                  <w:r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  <w:t>.</w:t>
                  </w:r>
                  <w:r w:rsidRPr="002D7D07"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  <w:t>”</w:t>
                  </w:r>
                </w:p>
              </w:tc>
              <w:tc>
                <w:tcPr>
                  <w:tcW w:w="3281" w:type="dxa"/>
                  <w:vAlign w:val="center"/>
                </w:tcPr>
                <w:p w14:paraId="44D8D0ED" w14:textId="56E44A00" w:rsidR="00ED633B" w:rsidRDefault="000A62EA" w:rsidP="000A62EA">
                  <w:pPr>
                    <w:spacing w:after="120" w:line="360" w:lineRule="auto"/>
                    <w:jc w:val="center"/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</w:pPr>
                  <w:r>
                    <w:fldChar w:fldCharType="begin"/>
                  </w:r>
                  <w:r>
                    <w:instrText xml:space="preserve"> INCLUDEPICTURE "https://upload.wikimedia.org/wikipedia/commons/1/13/New_York_Post_logo.png" \* MERGEFORMATINET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drawing>
                      <wp:inline distT="0" distB="0" distL="0" distR="0" wp14:anchorId="0EF7D278" wp14:editId="510E54C7">
                        <wp:extent cx="1593130" cy="240866"/>
                        <wp:effectExtent l="0" t="0" r="0" b="5715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3130" cy="2408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fldChar w:fldCharType="end"/>
                  </w:r>
                </w:p>
                <w:p w14:paraId="27CA8A8D" w14:textId="475F2291" w:rsidR="00640E41" w:rsidRDefault="00ED633B" w:rsidP="000A62EA">
                  <w:pPr>
                    <w:jc w:val="center"/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</w:pPr>
                  <w:r w:rsidRPr="002D7D07"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  <w:t xml:space="preserve">“If you haven’t been since you were a kid or </w:t>
                  </w:r>
                  <w:proofErr w:type="gramStart"/>
                  <w:r w:rsidRPr="002D7D07"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  <w:t>you took</w:t>
                  </w:r>
                  <w:proofErr w:type="gramEnd"/>
                  <w:r w:rsidRPr="002D7D07"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  <w:t xml:space="preserve"> your</w:t>
                  </w:r>
                </w:p>
                <w:p w14:paraId="50250921" w14:textId="6978EFA8" w:rsidR="00ED633B" w:rsidRPr="00E42E96" w:rsidRDefault="00ED633B" w:rsidP="000A62EA">
                  <w:pPr>
                    <w:jc w:val="center"/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</w:pPr>
                  <w:r w:rsidRPr="002D7D07"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  <w:t>out-of-town relatives a decade ago,</w:t>
                  </w:r>
                  <w:r w:rsidR="00640E41"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2D7D07"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  <w:t>it’s time for another look</w:t>
                  </w:r>
                  <w:r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  <w:t>.</w:t>
                  </w:r>
                  <w:r w:rsidRPr="002D7D07"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  <w:t>”</w:t>
                  </w:r>
                </w:p>
              </w:tc>
              <w:tc>
                <w:tcPr>
                  <w:tcW w:w="3264" w:type="dxa"/>
                  <w:vAlign w:val="center"/>
                </w:tcPr>
                <w:p w14:paraId="7CCAB83D" w14:textId="5579DE24" w:rsidR="00640E41" w:rsidRDefault="00640E41" w:rsidP="000A62EA">
                  <w:pPr>
                    <w:spacing w:after="120" w:line="360" w:lineRule="auto"/>
                    <w:jc w:val="center"/>
                  </w:pPr>
                  <w:r>
                    <w:fldChar w:fldCharType="begin"/>
                  </w:r>
                  <w:r>
                    <w:instrText xml:space="preserve"> INCLUDEPICTURE "https://upload.wikimedia.org/wikipedia/en/thumb/a/ac/CBS_This_Morning_2015.svg/1280px-CBS_This_Morning_2015.svg.png" \* MERGEFORMATINET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drawing>
                      <wp:inline distT="0" distB="0" distL="0" distR="0" wp14:anchorId="1EB75E76" wp14:editId="2DD742B7">
                        <wp:extent cx="1183907" cy="316648"/>
                        <wp:effectExtent l="0" t="0" r="0" b="127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8706" cy="3206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fldChar w:fldCharType="end"/>
                  </w:r>
                </w:p>
                <w:p w14:paraId="080AE55D" w14:textId="737B9E85" w:rsidR="00640E41" w:rsidRDefault="00640E41" w:rsidP="000A62EA">
                  <w:pPr>
                    <w:jc w:val="center"/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</w:pPr>
                  <w:r w:rsidRPr="002D7D07"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  <w:t>“…the Empire State Building is…</w:t>
                  </w:r>
                </w:p>
                <w:p w14:paraId="0B8A59CE" w14:textId="27BDE932" w:rsidR="00ED633B" w:rsidRDefault="00640E41" w:rsidP="000A62EA">
                  <w:pPr>
                    <w:spacing w:after="120"/>
                    <w:jc w:val="center"/>
                  </w:pPr>
                  <w:r w:rsidRPr="002D7D07"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  <w:t>the center of it all</w:t>
                  </w:r>
                  <w:r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  <w:t>.</w:t>
                  </w:r>
                  <w:r w:rsidRPr="002D7D07"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  <w:t>”</w:t>
                  </w:r>
                </w:p>
              </w:tc>
            </w:tr>
          </w:tbl>
          <w:p w14:paraId="109C8B75" w14:textId="02B8BCE3" w:rsidR="000A62EA" w:rsidRDefault="000A62EA"/>
          <w:p w14:paraId="0432F183" w14:textId="3167E60A" w:rsidR="000A62EA" w:rsidRDefault="000A62EA"/>
          <w:p w14:paraId="79F0E7FC" w14:textId="69F7D1BE" w:rsidR="000A62EA" w:rsidRDefault="00DF5C1D">
            <w:r w:rsidRPr="00A668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7CC6C9BC" wp14:editId="51194D47">
                      <wp:simplePos x="0" y="0"/>
                      <wp:positionH relativeFrom="column">
                        <wp:posOffset>-156210</wp:posOffset>
                      </wp:positionH>
                      <wp:positionV relativeFrom="paragraph">
                        <wp:posOffset>82027</wp:posOffset>
                      </wp:positionV>
                      <wp:extent cx="6715760" cy="1456690"/>
                      <wp:effectExtent l="25400" t="25400" r="91440" b="92710"/>
                      <wp:wrapNone/>
                      <wp:docPr id="20" name="Freeform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6715760" cy="1456690"/>
                              </a:xfrm>
                              <a:custGeom>
                                <a:avLst/>
                                <a:gdLst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1270 w 6666865"/>
                                  <a:gd name="connsiteY3" fmla="*/ 0 h 1546860"/>
                                  <a:gd name="connsiteX4" fmla="*/ 6666865 w 6666865"/>
                                  <a:gd name="connsiteY4" fmla="*/ 0 h 1546860"/>
                                  <a:gd name="connsiteX5" fmla="*/ 6666865 w 6666865"/>
                                  <a:gd name="connsiteY5" fmla="*/ 1376045 h 1546860"/>
                                  <a:gd name="connsiteX6" fmla="*/ 6662901 w 6666865"/>
                                  <a:gd name="connsiteY6" fmla="*/ 1376045 h 1546860"/>
                                  <a:gd name="connsiteX7" fmla="*/ 6660201 w 6666865"/>
                                  <a:gd name="connsiteY7" fmla="*/ 1383137 h 1546860"/>
                                  <a:gd name="connsiteX8" fmla="*/ 6611461 w 6666865"/>
                                  <a:gd name="connsiteY8" fmla="*/ 1457106 h 1546860"/>
                                  <a:gd name="connsiteX9" fmla="*/ 6516331 w 6666865"/>
                                  <a:gd name="connsiteY9" fmla="*/ 1431461 h 1546860"/>
                                  <a:gd name="connsiteX10" fmla="*/ 6468767 w 6666865"/>
                                  <a:gd name="connsiteY10" fmla="*/ 1444283 h 1546860"/>
                                  <a:gd name="connsiteX11" fmla="*/ 6373638 w 6666865"/>
                                  <a:gd name="connsiteY11" fmla="*/ 1469927 h 1546860"/>
                                  <a:gd name="connsiteX12" fmla="*/ 6119961 w 6666865"/>
                                  <a:gd name="connsiteY12" fmla="*/ 1482749 h 1546860"/>
                                  <a:gd name="connsiteX13" fmla="*/ 5834574 w 6666865"/>
                                  <a:gd name="connsiteY13" fmla="*/ 1469927 h 1546860"/>
                                  <a:gd name="connsiteX14" fmla="*/ 5802865 w 6666865"/>
                                  <a:gd name="connsiteY14" fmla="*/ 1431461 h 1546860"/>
                                  <a:gd name="connsiteX15" fmla="*/ 5757864 w 6666865"/>
                                  <a:gd name="connsiteY15" fmla="*/ 1391296 h 1546860"/>
                                  <a:gd name="connsiteX16" fmla="*/ 5737071 w 6666865"/>
                                  <a:gd name="connsiteY16" fmla="*/ 1376045 h 1546860"/>
                                  <a:gd name="connsiteX17" fmla="*/ 5664819 w 6666865"/>
                                  <a:gd name="connsiteY17" fmla="*/ 1376045 h 1546860"/>
                                  <a:gd name="connsiteX18" fmla="*/ 5612606 w 6666865"/>
                                  <a:gd name="connsiteY18" fmla="*/ 1405817 h 1546860"/>
                                  <a:gd name="connsiteX19" fmla="*/ 5533333 w 6666865"/>
                                  <a:gd name="connsiteY19" fmla="*/ 1457106 h 1546860"/>
                                  <a:gd name="connsiteX20" fmla="*/ 5374785 w 6666865"/>
                                  <a:gd name="connsiteY20" fmla="*/ 1469927 h 1546860"/>
                                  <a:gd name="connsiteX21" fmla="*/ 5327221 w 6666865"/>
                                  <a:gd name="connsiteY21" fmla="*/ 1482749 h 1546860"/>
                                  <a:gd name="connsiteX22" fmla="*/ 5263801 w 6666865"/>
                                  <a:gd name="connsiteY22" fmla="*/ 1469927 h 1546860"/>
                                  <a:gd name="connsiteX23" fmla="*/ 5168672 w 6666865"/>
                                  <a:gd name="connsiteY23" fmla="*/ 1482749 h 1546860"/>
                                  <a:gd name="connsiteX24" fmla="*/ 5121107 w 6666865"/>
                                  <a:gd name="connsiteY24" fmla="*/ 1521215 h 1546860"/>
                                  <a:gd name="connsiteX25" fmla="*/ 5073544 w 6666865"/>
                                  <a:gd name="connsiteY25" fmla="*/ 1495572 h 1546860"/>
                                  <a:gd name="connsiteX26" fmla="*/ 5025979 w 6666865"/>
                                  <a:gd name="connsiteY26" fmla="*/ 1482749 h 1546860"/>
                                  <a:gd name="connsiteX27" fmla="*/ 4978414 w 6666865"/>
                                  <a:gd name="connsiteY27" fmla="*/ 1508394 h 1546860"/>
                                  <a:gd name="connsiteX28" fmla="*/ 4930849 w 6666865"/>
                                  <a:gd name="connsiteY28" fmla="*/ 1521215 h 1546860"/>
                                  <a:gd name="connsiteX29" fmla="*/ 4867430 w 6666865"/>
                                  <a:gd name="connsiteY29" fmla="*/ 1546860 h 1546860"/>
                                  <a:gd name="connsiteX30" fmla="*/ 4756446 w 6666865"/>
                                  <a:gd name="connsiteY30" fmla="*/ 1444283 h 1546860"/>
                                  <a:gd name="connsiteX31" fmla="*/ 4566189 w 6666865"/>
                                  <a:gd name="connsiteY31" fmla="*/ 1457106 h 1546860"/>
                                  <a:gd name="connsiteX32" fmla="*/ 4518624 w 6666865"/>
                                  <a:gd name="connsiteY32" fmla="*/ 1469927 h 1546860"/>
                                  <a:gd name="connsiteX33" fmla="*/ 4471061 w 6666865"/>
                                  <a:gd name="connsiteY33" fmla="*/ 1457106 h 1546860"/>
                                  <a:gd name="connsiteX34" fmla="*/ 4375931 w 6666865"/>
                                  <a:gd name="connsiteY34" fmla="*/ 1469927 h 1546860"/>
                                  <a:gd name="connsiteX35" fmla="*/ 4249093 w 6666865"/>
                                  <a:gd name="connsiteY35" fmla="*/ 1457106 h 1546860"/>
                                  <a:gd name="connsiteX36" fmla="*/ 4201528 w 6666865"/>
                                  <a:gd name="connsiteY36" fmla="*/ 1444283 h 1546860"/>
                                  <a:gd name="connsiteX37" fmla="*/ 4153963 w 6666865"/>
                                  <a:gd name="connsiteY37" fmla="*/ 1469927 h 1546860"/>
                                  <a:gd name="connsiteX38" fmla="*/ 4042979 w 6666865"/>
                                  <a:gd name="connsiteY38" fmla="*/ 1495572 h 1546860"/>
                                  <a:gd name="connsiteX39" fmla="*/ 3995416 w 6666865"/>
                                  <a:gd name="connsiteY39" fmla="*/ 1508394 h 1546860"/>
                                  <a:gd name="connsiteX40" fmla="*/ 3900286 w 6666865"/>
                                  <a:gd name="connsiteY40" fmla="*/ 1534037 h 1546860"/>
                                  <a:gd name="connsiteX41" fmla="*/ 3678318 w 6666865"/>
                                  <a:gd name="connsiteY41" fmla="*/ 1546860 h 1546860"/>
                                  <a:gd name="connsiteX42" fmla="*/ 3551480 w 6666865"/>
                                  <a:gd name="connsiteY42" fmla="*/ 1521215 h 1546860"/>
                                  <a:gd name="connsiteX43" fmla="*/ 3503915 w 6666865"/>
                                  <a:gd name="connsiteY43" fmla="*/ 1508394 h 1546860"/>
                                  <a:gd name="connsiteX44" fmla="*/ 3377077 w 6666865"/>
                                  <a:gd name="connsiteY44" fmla="*/ 1482749 h 1546860"/>
                                  <a:gd name="connsiteX45" fmla="*/ 3329514 w 6666865"/>
                                  <a:gd name="connsiteY45" fmla="*/ 1495572 h 1546860"/>
                                  <a:gd name="connsiteX46" fmla="*/ 3281949 w 6666865"/>
                                  <a:gd name="connsiteY46" fmla="*/ 1521215 h 1546860"/>
                                  <a:gd name="connsiteX47" fmla="*/ 3186819 w 6666865"/>
                                  <a:gd name="connsiteY47" fmla="*/ 1534037 h 1546860"/>
                                  <a:gd name="connsiteX48" fmla="*/ 3075835 w 6666865"/>
                                  <a:gd name="connsiteY48" fmla="*/ 1521215 h 1546860"/>
                                  <a:gd name="connsiteX49" fmla="*/ 2885578 w 6666865"/>
                                  <a:gd name="connsiteY49" fmla="*/ 1495572 h 1546860"/>
                                  <a:gd name="connsiteX50" fmla="*/ 2838013 w 6666865"/>
                                  <a:gd name="connsiteY50" fmla="*/ 1469927 h 1546860"/>
                                  <a:gd name="connsiteX51" fmla="*/ 2774594 w 6666865"/>
                                  <a:gd name="connsiteY51" fmla="*/ 1457106 h 1546860"/>
                                  <a:gd name="connsiteX52" fmla="*/ 2679466 w 6666865"/>
                                  <a:gd name="connsiteY52" fmla="*/ 1444283 h 1546860"/>
                                  <a:gd name="connsiteX53" fmla="*/ 2520917 w 6666865"/>
                                  <a:gd name="connsiteY53" fmla="*/ 1418639 h 1546860"/>
                                  <a:gd name="connsiteX54" fmla="*/ 2473352 w 6666865"/>
                                  <a:gd name="connsiteY54" fmla="*/ 1431461 h 1546860"/>
                                  <a:gd name="connsiteX55" fmla="*/ 2314805 w 6666865"/>
                                  <a:gd name="connsiteY55" fmla="*/ 1444283 h 1546860"/>
                                  <a:gd name="connsiteX56" fmla="*/ 2267240 w 6666865"/>
                                  <a:gd name="connsiteY56" fmla="*/ 1457106 h 1546860"/>
                                  <a:gd name="connsiteX57" fmla="*/ 2219675 w 6666865"/>
                                  <a:gd name="connsiteY57" fmla="*/ 1444283 h 1546860"/>
                                  <a:gd name="connsiteX58" fmla="*/ 2172110 w 6666865"/>
                                  <a:gd name="connsiteY58" fmla="*/ 1457106 h 1546860"/>
                                  <a:gd name="connsiteX59" fmla="*/ 2124547 w 6666865"/>
                                  <a:gd name="connsiteY59" fmla="*/ 1444283 h 1546860"/>
                                  <a:gd name="connsiteX60" fmla="*/ 1997707 w 6666865"/>
                                  <a:gd name="connsiteY60" fmla="*/ 1431461 h 1546860"/>
                                  <a:gd name="connsiteX61" fmla="*/ 1807450 w 6666865"/>
                                  <a:gd name="connsiteY61" fmla="*/ 1444283 h 1546860"/>
                                  <a:gd name="connsiteX62" fmla="*/ 1759886 w 6666865"/>
                                  <a:gd name="connsiteY62" fmla="*/ 1431461 h 1546860"/>
                                  <a:gd name="connsiteX63" fmla="*/ 1696466 w 6666865"/>
                                  <a:gd name="connsiteY63" fmla="*/ 1418639 h 1546860"/>
                                  <a:gd name="connsiteX64" fmla="*/ 1553773 w 6666865"/>
                                  <a:gd name="connsiteY64" fmla="*/ 1469927 h 1546860"/>
                                  <a:gd name="connsiteX65" fmla="*/ 1458645 w 6666865"/>
                                  <a:gd name="connsiteY65" fmla="*/ 1444283 h 1546860"/>
                                  <a:gd name="connsiteX66" fmla="*/ 1252531 w 6666865"/>
                                  <a:gd name="connsiteY66" fmla="*/ 1431461 h 1546860"/>
                                  <a:gd name="connsiteX67" fmla="*/ 1204966 w 6666865"/>
                                  <a:gd name="connsiteY67" fmla="*/ 1444283 h 1546860"/>
                                  <a:gd name="connsiteX68" fmla="*/ 1125693 w 6666865"/>
                                  <a:gd name="connsiteY68" fmla="*/ 1457106 h 1546860"/>
                                  <a:gd name="connsiteX69" fmla="*/ 983000 w 6666865"/>
                                  <a:gd name="connsiteY69" fmla="*/ 1444283 h 1546860"/>
                                  <a:gd name="connsiteX70" fmla="*/ 935435 w 6666865"/>
                                  <a:gd name="connsiteY70" fmla="*/ 1418639 h 1546860"/>
                                  <a:gd name="connsiteX71" fmla="*/ 872016 w 6666865"/>
                                  <a:gd name="connsiteY71" fmla="*/ 1405817 h 1546860"/>
                                  <a:gd name="connsiteX72" fmla="*/ 776887 w 6666865"/>
                                  <a:gd name="connsiteY72" fmla="*/ 1444283 h 1546860"/>
                                  <a:gd name="connsiteX73" fmla="*/ 618339 w 6666865"/>
                                  <a:gd name="connsiteY73" fmla="*/ 1482749 h 1546860"/>
                                  <a:gd name="connsiteX74" fmla="*/ 428080 w 6666865"/>
                                  <a:gd name="connsiteY74" fmla="*/ 1495572 h 1546860"/>
                                  <a:gd name="connsiteX75" fmla="*/ 190258 w 6666865"/>
                                  <a:gd name="connsiteY75" fmla="*/ 1508394 h 1546860"/>
                                  <a:gd name="connsiteX76" fmla="*/ 95130 w 6666865"/>
                                  <a:gd name="connsiteY76" fmla="*/ 1482749 h 1546860"/>
                                  <a:gd name="connsiteX77" fmla="*/ 0 w 6666865"/>
                                  <a:gd name="connsiteY77" fmla="*/ 1418639 h 1546860"/>
                                  <a:gd name="connsiteX78" fmla="*/ 0 w 6666865"/>
                                  <a:gd name="connsiteY78" fmla="*/ 1190963 h 1546860"/>
                                  <a:gd name="connsiteX79" fmla="*/ 1270 w 6666865"/>
                                  <a:gd name="connsiteY79" fmla="*/ 1190913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68767 w 6666865"/>
                                  <a:gd name="connsiteY11" fmla="*/ 1444283 h 1546860"/>
                                  <a:gd name="connsiteX12" fmla="*/ 6373638 w 6666865"/>
                                  <a:gd name="connsiteY12" fmla="*/ 1469927 h 1546860"/>
                                  <a:gd name="connsiteX13" fmla="*/ 6119961 w 6666865"/>
                                  <a:gd name="connsiteY13" fmla="*/ 1482749 h 1546860"/>
                                  <a:gd name="connsiteX14" fmla="*/ 5834574 w 6666865"/>
                                  <a:gd name="connsiteY14" fmla="*/ 1469927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376045 h 1546860"/>
                                  <a:gd name="connsiteX18" fmla="*/ 5668830 w 6666865"/>
                                  <a:gd name="connsiteY18" fmla="*/ 1428182 h 1546860"/>
                                  <a:gd name="connsiteX19" fmla="*/ 5612606 w 6666865"/>
                                  <a:gd name="connsiteY19" fmla="*/ 1405817 h 1546860"/>
                                  <a:gd name="connsiteX20" fmla="*/ 5533333 w 6666865"/>
                                  <a:gd name="connsiteY20" fmla="*/ 1457106 h 1546860"/>
                                  <a:gd name="connsiteX21" fmla="*/ 5374785 w 6666865"/>
                                  <a:gd name="connsiteY21" fmla="*/ 1469927 h 1546860"/>
                                  <a:gd name="connsiteX22" fmla="*/ 5327221 w 6666865"/>
                                  <a:gd name="connsiteY22" fmla="*/ 1482749 h 1546860"/>
                                  <a:gd name="connsiteX23" fmla="*/ 5263801 w 6666865"/>
                                  <a:gd name="connsiteY23" fmla="*/ 1469927 h 1546860"/>
                                  <a:gd name="connsiteX24" fmla="*/ 5168672 w 6666865"/>
                                  <a:gd name="connsiteY24" fmla="*/ 1482749 h 1546860"/>
                                  <a:gd name="connsiteX25" fmla="*/ 5121107 w 6666865"/>
                                  <a:gd name="connsiteY25" fmla="*/ 1521215 h 1546860"/>
                                  <a:gd name="connsiteX26" fmla="*/ 5073544 w 6666865"/>
                                  <a:gd name="connsiteY26" fmla="*/ 1495572 h 1546860"/>
                                  <a:gd name="connsiteX27" fmla="*/ 5025979 w 6666865"/>
                                  <a:gd name="connsiteY27" fmla="*/ 1482749 h 1546860"/>
                                  <a:gd name="connsiteX28" fmla="*/ 4978414 w 6666865"/>
                                  <a:gd name="connsiteY28" fmla="*/ 1508394 h 1546860"/>
                                  <a:gd name="connsiteX29" fmla="*/ 4930849 w 6666865"/>
                                  <a:gd name="connsiteY29" fmla="*/ 1521215 h 1546860"/>
                                  <a:gd name="connsiteX30" fmla="*/ 4867430 w 6666865"/>
                                  <a:gd name="connsiteY30" fmla="*/ 1546860 h 1546860"/>
                                  <a:gd name="connsiteX31" fmla="*/ 4756446 w 6666865"/>
                                  <a:gd name="connsiteY31" fmla="*/ 1444283 h 1546860"/>
                                  <a:gd name="connsiteX32" fmla="*/ 4566189 w 6666865"/>
                                  <a:gd name="connsiteY32" fmla="*/ 1457106 h 1546860"/>
                                  <a:gd name="connsiteX33" fmla="*/ 4518624 w 6666865"/>
                                  <a:gd name="connsiteY33" fmla="*/ 1469927 h 1546860"/>
                                  <a:gd name="connsiteX34" fmla="*/ 4471061 w 6666865"/>
                                  <a:gd name="connsiteY34" fmla="*/ 1457106 h 1546860"/>
                                  <a:gd name="connsiteX35" fmla="*/ 4375931 w 6666865"/>
                                  <a:gd name="connsiteY35" fmla="*/ 1469927 h 1546860"/>
                                  <a:gd name="connsiteX36" fmla="*/ 4249093 w 6666865"/>
                                  <a:gd name="connsiteY36" fmla="*/ 1457106 h 1546860"/>
                                  <a:gd name="connsiteX37" fmla="*/ 4201528 w 6666865"/>
                                  <a:gd name="connsiteY37" fmla="*/ 1444283 h 1546860"/>
                                  <a:gd name="connsiteX38" fmla="*/ 4153963 w 6666865"/>
                                  <a:gd name="connsiteY38" fmla="*/ 1469927 h 1546860"/>
                                  <a:gd name="connsiteX39" fmla="*/ 4042979 w 6666865"/>
                                  <a:gd name="connsiteY39" fmla="*/ 1495572 h 1546860"/>
                                  <a:gd name="connsiteX40" fmla="*/ 3995416 w 6666865"/>
                                  <a:gd name="connsiteY40" fmla="*/ 1508394 h 1546860"/>
                                  <a:gd name="connsiteX41" fmla="*/ 3900286 w 6666865"/>
                                  <a:gd name="connsiteY41" fmla="*/ 1534037 h 1546860"/>
                                  <a:gd name="connsiteX42" fmla="*/ 3678318 w 6666865"/>
                                  <a:gd name="connsiteY42" fmla="*/ 1546860 h 1546860"/>
                                  <a:gd name="connsiteX43" fmla="*/ 3551480 w 6666865"/>
                                  <a:gd name="connsiteY43" fmla="*/ 1521215 h 1546860"/>
                                  <a:gd name="connsiteX44" fmla="*/ 3503915 w 6666865"/>
                                  <a:gd name="connsiteY44" fmla="*/ 1508394 h 1546860"/>
                                  <a:gd name="connsiteX45" fmla="*/ 3377077 w 6666865"/>
                                  <a:gd name="connsiteY45" fmla="*/ 1482749 h 1546860"/>
                                  <a:gd name="connsiteX46" fmla="*/ 3329514 w 6666865"/>
                                  <a:gd name="connsiteY46" fmla="*/ 1495572 h 1546860"/>
                                  <a:gd name="connsiteX47" fmla="*/ 3281949 w 6666865"/>
                                  <a:gd name="connsiteY47" fmla="*/ 1521215 h 1546860"/>
                                  <a:gd name="connsiteX48" fmla="*/ 3186819 w 6666865"/>
                                  <a:gd name="connsiteY48" fmla="*/ 1534037 h 1546860"/>
                                  <a:gd name="connsiteX49" fmla="*/ 3075835 w 6666865"/>
                                  <a:gd name="connsiteY49" fmla="*/ 1521215 h 1546860"/>
                                  <a:gd name="connsiteX50" fmla="*/ 2885578 w 6666865"/>
                                  <a:gd name="connsiteY50" fmla="*/ 1495572 h 1546860"/>
                                  <a:gd name="connsiteX51" fmla="*/ 2838013 w 6666865"/>
                                  <a:gd name="connsiteY51" fmla="*/ 1469927 h 1546860"/>
                                  <a:gd name="connsiteX52" fmla="*/ 2774594 w 6666865"/>
                                  <a:gd name="connsiteY52" fmla="*/ 1457106 h 1546860"/>
                                  <a:gd name="connsiteX53" fmla="*/ 2679466 w 6666865"/>
                                  <a:gd name="connsiteY53" fmla="*/ 1444283 h 1546860"/>
                                  <a:gd name="connsiteX54" fmla="*/ 2520917 w 6666865"/>
                                  <a:gd name="connsiteY54" fmla="*/ 1418639 h 1546860"/>
                                  <a:gd name="connsiteX55" fmla="*/ 2473352 w 6666865"/>
                                  <a:gd name="connsiteY55" fmla="*/ 1431461 h 1546860"/>
                                  <a:gd name="connsiteX56" fmla="*/ 2314805 w 6666865"/>
                                  <a:gd name="connsiteY56" fmla="*/ 1444283 h 1546860"/>
                                  <a:gd name="connsiteX57" fmla="*/ 2267240 w 6666865"/>
                                  <a:gd name="connsiteY57" fmla="*/ 1457106 h 1546860"/>
                                  <a:gd name="connsiteX58" fmla="*/ 2219675 w 6666865"/>
                                  <a:gd name="connsiteY58" fmla="*/ 1444283 h 1546860"/>
                                  <a:gd name="connsiteX59" fmla="*/ 2172110 w 6666865"/>
                                  <a:gd name="connsiteY59" fmla="*/ 1457106 h 1546860"/>
                                  <a:gd name="connsiteX60" fmla="*/ 2124547 w 6666865"/>
                                  <a:gd name="connsiteY60" fmla="*/ 1444283 h 1546860"/>
                                  <a:gd name="connsiteX61" fmla="*/ 1997707 w 6666865"/>
                                  <a:gd name="connsiteY61" fmla="*/ 1431461 h 1546860"/>
                                  <a:gd name="connsiteX62" fmla="*/ 1807450 w 6666865"/>
                                  <a:gd name="connsiteY62" fmla="*/ 1444283 h 1546860"/>
                                  <a:gd name="connsiteX63" fmla="*/ 1759886 w 6666865"/>
                                  <a:gd name="connsiteY63" fmla="*/ 1431461 h 1546860"/>
                                  <a:gd name="connsiteX64" fmla="*/ 1696466 w 6666865"/>
                                  <a:gd name="connsiteY64" fmla="*/ 1418639 h 1546860"/>
                                  <a:gd name="connsiteX65" fmla="*/ 1553773 w 6666865"/>
                                  <a:gd name="connsiteY65" fmla="*/ 1469927 h 1546860"/>
                                  <a:gd name="connsiteX66" fmla="*/ 1458645 w 6666865"/>
                                  <a:gd name="connsiteY66" fmla="*/ 1444283 h 1546860"/>
                                  <a:gd name="connsiteX67" fmla="*/ 1252531 w 6666865"/>
                                  <a:gd name="connsiteY67" fmla="*/ 1431461 h 1546860"/>
                                  <a:gd name="connsiteX68" fmla="*/ 1204966 w 6666865"/>
                                  <a:gd name="connsiteY68" fmla="*/ 1444283 h 1546860"/>
                                  <a:gd name="connsiteX69" fmla="*/ 1125693 w 6666865"/>
                                  <a:gd name="connsiteY69" fmla="*/ 1457106 h 1546860"/>
                                  <a:gd name="connsiteX70" fmla="*/ 983000 w 6666865"/>
                                  <a:gd name="connsiteY70" fmla="*/ 1444283 h 1546860"/>
                                  <a:gd name="connsiteX71" fmla="*/ 935435 w 6666865"/>
                                  <a:gd name="connsiteY71" fmla="*/ 1418639 h 1546860"/>
                                  <a:gd name="connsiteX72" fmla="*/ 872016 w 6666865"/>
                                  <a:gd name="connsiteY72" fmla="*/ 1405817 h 1546860"/>
                                  <a:gd name="connsiteX73" fmla="*/ 776887 w 6666865"/>
                                  <a:gd name="connsiteY73" fmla="*/ 1444283 h 1546860"/>
                                  <a:gd name="connsiteX74" fmla="*/ 618339 w 6666865"/>
                                  <a:gd name="connsiteY74" fmla="*/ 1482749 h 1546860"/>
                                  <a:gd name="connsiteX75" fmla="*/ 428080 w 6666865"/>
                                  <a:gd name="connsiteY75" fmla="*/ 1495572 h 1546860"/>
                                  <a:gd name="connsiteX76" fmla="*/ 190258 w 6666865"/>
                                  <a:gd name="connsiteY76" fmla="*/ 1508394 h 1546860"/>
                                  <a:gd name="connsiteX77" fmla="*/ 95130 w 6666865"/>
                                  <a:gd name="connsiteY77" fmla="*/ 1482749 h 1546860"/>
                                  <a:gd name="connsiteX78" fmla="*/ 0 w 6666865"/>
                                  <a:gd name="connsiteY78" fmla="*/ 1418639 h 1546860"/>
                                  <a:gd name="connsiteX79" fmla="*/ 0 w 6666865"/>
                                  <a:gd name="connsiteY79" fmla="*/ 1190963 h 1546860"/>
                                  <a:gd name="connsiteX80" fmla="*/ 1270 w 6666865"/>
                                  <a:gd name="connsiteY80" fmla="*/ 1190913 h 1546860"/>
                                  <a:gd name="connsiteX81" fmla="*/ 1270 w 6666865"/>
                                  <a:gd name="connsiteY81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68767 w 6666865"/>
                                  <a:gd name="connsiteY11" fmla="*/ 1444283 h 1546860"/>
                                  <a:gd name="connsiteX12" fmla="*/ 6373638 w 6666865"/>
                                  <a:gd name="connsiteY12" fmla="*/ 1469927 h 1546860"/>
                                  <a:gd name="connsiteX13" fmla="*/ 6119961 w 6666865"/>
                                  <a:gd name="connsiteY13" fmla="*/ 1482749 h 1546860"/>
                                  <a:gd name="connsiteX14" fmla="*/ 5834574 w 6666865"/>
                                  <a:gd name="connsiteY14" fmla="*/ 1469927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408129 h 1546860"/>
                                  <a:gd name="connsiteX18" fmla="*/ 5668830 w 6666865"/>
                                  <a:gd name="connsiteY18" fmla="*/ 1428182 h 1546860"/>
                                  <a:gd name="connsiteX19" fmla="*/ 5612606 w 6666865"/>
                                  <a:gd name="connsiteY19" fmla="*/ 1405817 h 1546860"/>
                                  <a:gd name="connsiteX20" fmla="*/ 5533333 w 6666865"/>
                                  <a:gd name="connsiteY20" fmla="*/ 1457106 h 1546860"/>
                                  <a:gd name="connsiteX21" fmla="*/ 5374785 w 6666865"/>
                                  <a:gd name="connsiteY21" fmla="*/ 1469927 h 1546860"/>
                                  <a:gd name="connsiteX22" fmla="*/ 5327221 w 6666865"/>
                                  <a:gd name="connsiteY22" fmla="*/ 1482749 h 1546860"/>
                                  <a:gd name="connsiteX23" fmla="*/ 5263801 w 6666865"/>
                                  <a:gd name="connsiteY23" fmla="*/ 1469927 h 1546860"/>
                                  <a:gd name="connsiteX24" fmla="*/ 5168672 w 6666865"/>
                                  <a:gd name="connsiteY24" fmla="*/ 1482749 h 1546860"/>
                                  <a:gd name="connsiteX25" fmla="*/ 5121107 w 6666865"/>
                                  <a:gd name="connsiteY25" fmla="*/ 1521215 h 1546860"/>
                                  <a:gd name="connsiteX26" fmla="*/ 5073544 w 6666865"/>
                                  <a:gd name="connsiteY26" fmla="*/ 1495572 h 1546860"/>
                                  <a:gd name="connsiteX27" fmla="*/ 5025979 w 6666865"/>
                                  <a:gd name="connsiteY27" fmla="*/ 1482749 h 1546860"/>
                                  <a:gd name="connsiteX28" fmla="*/ 4978414 w 6666865"/>
                                  <a:gd name="connsiteY28" fmla="*/ 1508394 h 1546860"/>
                                  <a:gd name="connsiteX29" fmla="*/ 4930849 w 6666865"/>
                                  <a:gd name="connsiteY29" fmla="*/ 1521215 h 1546860"/>
                                  <a:gd name="connsiteX30" fmla="*/ 4867430 w 6666865"/>
                                  <a:gd name="connsiteY30" fmla="*/ 1546860 h 1546860"/>
                                  <a:gd name="connsiteX31" fmla="*/ 4756446 w 6666865"/>
                                  <a:gd name="connsiteY31" fmla="*/ 1444283 h 1546860"/>
                                  <a:gd name="connsiteX32" fmla="*/ 4566189 w 6666865"/>
                                  <a:gd name="connsiteY32" fmla="*/ 1457106 h 1546860"/>
                                  <a:gd name="connsiteX33" fmla="*/ 4518624 w 6666865"/>
                                  <a:gd name="connsiteY33" fmla="*/ 1469927 h 1546860"/>
                                  <a:gd name="connsiteX34" fmla="*/ 4471061 w 6666865"/>
                                  <a:gd name="connsiteY34" fmla="*/ 1457106 h 1546860"/>
                                  <a:gd name="connsiteX35" fmla="*/ 4375931 w 6666865"/>
                                  <a:gd name="connsiteY35" fmla="*/ 1469927 h 1546860"/>
                                  <a:gd name="connsiteX36" fmla="*/ 4249093 w 6666865"/>
                                  <a:gd name="connsiteY36" fmla="*/ 1457106 h 1546860"/>
                                  <a:gd name="connsiteX37" fmla="*/ 4201528 w 6666865"/>
                                  <a:gd name="connsiteY37" fmla="*/ 1444283 h 1546860"/>
                                  <a:gd name="connsiteX38" fmla="*/ 4153963 w 6666865"/>
                                  <a:gd name="connsiteY38" fmla="*/ 1469927 h 1546860"/>
                                  <a:gd name="connsiteX39" fmla="*/ 4042979 w 6666865"/>
                                  <a:gd name="connsiteY39" fmla="*/ 1495572 h 1546860"/>
                                  <a:gd name="connsiteX40" fmla="*/ 3995416 w 6666865"/>
                                  <a:gd name="connsiteY40" fmla="*/ 1508394 h 1546860"/>
                                  <a:gd name="connsiteX41" fmla="*/ 3900286 w 6666865"/>
                                  <a:gd name="connsiteY41" fmla="*/ 1534037 h 1546860"/>
                                  <a:gd name="connsiteX42" fmla="*/ 3678318 w 6666865"/>
                                  <a:gd name="connsiteY42" fmla="*/ 1546860 h 1546860"/>
                                  <a:gd name="connsiteX43" fmla="*/ 3551480 w 6666865"/>
                                  <a:gd name="connsiteY43" fmla="*/ 1521215 h 1546860"/>
                                  <a:gd name="connsiteX44" fmla="*/ 3503915 w 6666865"/>
                                  <a:gd name="connsiteY44" fmla="*/ 1508394 h 1546860"/>
                                  <a:gd name="connsiteX45" fmla="*/ 3377077 w 6666865"/>
                                  <a:gd name="connsiteY45" fmla="*/ 1482749 h 1546860"/>
                                  <a:gd name="connsiteX46" fmla="*/ 3329514 w 6666865"/>
                                  <a:gd name="connsiteY46" fmla="*/ 1495572 h 1546860"/>
                                  <a:gd name="connsiteX47" fmla="*/ 3281949 w 6666865"/>
                                  <a:gd name="connsiteY47" fmla="*/ 1521215 h 1546860"/>
                                  <a:gd name="connsiteX48" fmla="*/ 3186819 w 6666865"/>
                                  <a:gd name="connsiteY48" fmla="*/ 1534037 h 1546860"/>
                                  <a:gd name="connsiteX49" fmla="*/ 3075835 w 6666865"/>
                                  <a:gd name="connsiteY49" fmla="*/ 1521215 h 1546860"/>
                                  <a:gd name="connsiteX50" fmla="*/ 2885578 w 6666865"/>
                                  <a:gd name="connsiteY50" fmla="*/ 1495572 h 1546860"/>
                                  <a:gd name="connsiteX51" fmla="*/ 2838013 w 6666865"/>
                                  <a:gd name="connsiteY51" fmla="*/ 1469927 h 1546860"/>
                                  <a:gd name="connsiteX52" fmla="*/ 2774594 w 6666865"/>
                                  <a:gd name="connsiteY52" fmla="*/ 1457106 h 1546860"/>
                                  <a:gd name="connsiteX53" fmla="*/ 2679466 w 6666865"/>
                                  <a:gd name="connsiteY53" fmla="*/ 1444283 h 1546860"/>
                                  <a:gd name="connsiteX54" fmla="*/ 2520917 w 6666865"/>
                                  <a:gd name="connsiteY54" fmla="*/ 1418639 h 1546860"/>
                                  <a:gd name="connsiteX55" fmla="*/ 2473352 w 6666865"/>
                                  <a:gd name="connsiteY55" fmla="*/ 1431461 h 1546860"/>
                                  <a:gd name="connsiteX56" fmla="*/ 2314805 w 6666865"/>
                                  <a:gd name="connsiteY56" fmla="*/ 1444283 h 1546860"/>
                                  <a:gd name="connsiteX57" fmla="*/ 2267240 w 6666865"/>
                                  <a:gd name="connsiteY57" fmla="*/ 1457106 h 1546860"/>
                                  <a:gd name="connsiteX58" fmla="*/ 2219675 w 6666865"/>
                                  <a:gd name="connsiteY58" fmla="*/ 1444283 h 1546860"/>
                                  <a:gd name="connsiteX59" fmla="*/ 2172110 w 6666865"/>
                                  <a:gd name="connsiteY59" fmla="*/ 1457106 h 1546860"/>
                                  <a:gd name="connsiteX60" fmla="*/ 2124547 w 6666865"/>
                                  <a:gd name="connsiteY60" fmla="*/ 1444283 h 1546860"/>
                                  <a:gd name="connsiteX61" fmla="*/ 1997707 w 6666865"/>
                                  <a:gd name="connsiteY61" fmla="*/ 1431461 h 1546860"/>
                                  <a:gd name="connsiteX62" fmla="*/ 1807450 w 6666865"/>
                                  <a:gd name="connsiteY62" fmla="*/ 1444283 h 1546860"/>
                                  <a:gd name="connsiteX63" fmla="*/ 1759886 w 6666865"/>
                                  <a:gd name="connsiteY63" fmla="*/ 1431461 h 1546860"/>
                                  <a:gd name="connsiteX64" fmla="*/ 1696466 w 6666865"/>
                                  <a:gd name="connsiteY64" fmla="*/ 1418639 h 1546860"/>
                                  <a:gd name="connsiteX65" fmla="*/ 1553773 w 6666865"/>
                                  <a:gd name="connsiteY65" fmla="*/ 1469927 h 1546860"/>
                                  <a:gd name="connsiteX66" fmla="*/ 1458645 w 6666865"/>
                                  <a:gd name="connsiteY66" fmla="*/ 1444283 h 1546860"/>
                                  <a:gd name="connsiteX67" fmla="*/ 1252531 w 6666865"/>
                                  <a:gd name="connsiteY67" fmla="*/ 1431461 h 1546860"/>
                                  <a:gd name="connsiteX68" fmla="*/ 1204966 w 6666865"/>
                                  <a:gd name="connsiteY68" fmla="*/ 1444283 h 1546860"/>
                                  <a:gd name="connsiteX69" fmla="*/ 1125693 w 6666865"/>
                                  <a:gd name="connsiteY69" fmla="*/ 1457106 h 1546860"/>
                                  <a:gd name="connsiteX70" fmla="*/ 983000 w 6666865"/>
                                  <a:gd name="connsiteY70" fmla="*/ 1444283 h 1546860"/>
                                  <a:gd name="connsiteX71" fmla="*/ 935435 w 6666865"/>
                                  <a:gd name="connsiteY71" fmla="*/ 1418639 h 1546860"/>
                                  <a:gd name="connsiteX72" fmla="*/ 872016 w 6666865"/>
                                  <a:gd name="connsiteY72" fmla="*/ 1405817 h 1546860"/>
                                  <a:gd name="connsiteX73" fmla="*/ 776887 w 6666865"/>
                                  <a:gd name="connsiteY73" fmla="*/ 1444283 h 1546860"/>
                                  <a:gd name="connsiteX74" fmla="*/ 618339 w 6666865"/>
                                  <a:gd name="connsiteY74" fmla="*/ 1482749 h 1546860"/>
                                  <a:gd name="connsiteX75" fmla="*/ 428080 w 6666865"/>
                                  <a:gd name="connsiteY75" fmla="*/ 1495572 h 1546860"/>
                                  <a:gd name="connsiteX76" fmla="*/ 190258 w 6666865"/>
                                  <a:gd name="connsiteY76" fmla="*/ 1508394 h 1546860"/>
                                  <a:gd name="connsiteX77" fmla="*/ 95130 w 6666865"/>
                                  <a:gd name="connsiteY77" fmla="*/ 1482749 h 1546860"/>
                                  <a:gd name="connsiteX78" fmla="*/ 0 w 6666865"/>
                                  <a:gd name="connsiteY78" fmla="*/ 1418639 h 1546860"/>
                                  <a:gd name="connsiteX79" fmla="*/ 0 w 6666865"/>
                                  <a:gd name="connsiteY79" fmla="*/ 1190963 h 1546860"/>
                                  <a:gd name="connsiteX80" fmla="*/ 1270 w 6666865"/>
                                  <a:gd name="connsiteY80" fmla="*/ 1190913 h 1546860"/>
                                  <a:gd name="connsiteX81" fmla="*/ 1270 w 6666865"/>
                                  <a:gd name="connsiteY81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68767 w 6666865"/>
                                  <a:gd name="connsiteY11" fmla="*/ 1444283 h 1546860"/>
                                  <a:gd name="connsiteX12" fmla="*/ 6373638 w 6666865"/>
                                  <a:gd name="connsiteY12" fmla="*/ 1469927 h 1546860"/>
                                  <a:gd name="connsiteX13" fmla="*/ 6099909 w 6666865"/>
                                  <a:gd name="connsiteY13" fmla="*/ 1546860 h 1546860"/>
                                  <a:gd name="connsiteX14" fmla="*/ 5834574 w 6666865"/>
                                  <a:gd name="connsiteY14" fmla="*/ 1469927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408129 h 1546860"/>
                                  <a:gd name="connsiteX18" fmla="*/ 5668830 w 6666865"/>
                                  <a:gd name="connsiteY18" fmla="*/ 1428182 h 1546860"/>
                                  <a:gd name="connsiteX19" fmla="*/ 5612606 w 6666865"/>
                                  <a:gd name="connsiteY19" fmla="*/ 1405817 h 1546860"/>
                                  <a:gd name="connsiteX20" fmla="*/ 5533333 w 6666865"/>
                                  <a:gd name="connsiteY20" fmla="*/ 1457106 h 1546860"/>
                                  <a:gd name="connsiteX21" fmla="*/ 5374785 w 6666865"/>
                                  <a:gd name="connsiteY21" fmla="*/ 1469927 h 1546860"/>
                                  <a:gd name="connsiteX22" fmla="*/ 5327221 w 6666865"/>
                                  <a:gd name="connsiteY22" fmla="*/ 1482749 h 1546860"/>
                                  <a:gd name="connsiteX23" fmla="*/ 5263801 w 6666865"/>
                                  <a:gd name="connsiteY23" fmla="*/ 1469927 h 1546860"/>
                                  <a:gd name="connsiteX24" fmla="*/ 5168672 w 6666865"/>
                                  <a:gd name="connsiteY24" fmla="*/ 1482749 h 1546860"/>
                                  <a:gd name="connsiteX25" fmla="*/ 5121107 w 6666865"/>
                                  <a:gd name="connsiteY25" fmla="*/ 1521215 h 1546860"/>
                                  <a:gd name="connsiteX26" fmla="*/ 5073544 w 6666865"/>
                                  <a:gd name="connsiteY26" fmla="*/ 1495572 h 1546860"/>
                                  <a:gd name="connsiteX27" fmla="*/ 5025979 w 6666865"/>
                                  <a:gd name="connsiteY27" fmla="*/ 1482749 h 1546860"/>
                                  <a:gd name="connsiteX28" fmla="*/ 4978414 w 6666865"/>
                                  <a:gd name="connsiteY28" fmla="*/ 1508394 h 1546860"/>
                                  <a:gd name="connsiteX29" fmla="*/ 4930849 w 6666865"/>
                                  <a:gd name="connsiteY29" fmla="*/ 1521215 h 1546860"/>
                                  <a:gd name="connsiteX30" fmla="*/ 4867430 w 6666865"/>
                                  <a:gd name="connsiteY30" fmla="*/ 1546860 h 1546860"/>
                                  <a:gd name="connsiteX31" fmla="*/ 4756446 w 6666865"/>
                                  <a:gd name="connsiteY31" fmla="*/ 1444283 h 1546860"/>
                                  <a:gd name="connsiteX32" fmla="*/ 4566189 w 6666865"/>
                                  <a:gd name="connsiteY32" fmla="*/ 1457106 h 1546860"/>
                                  <a:gd name="connsiteX33" fmla="*/ 4518624 w 6666865"/>
                                  <a:gd name="connsiteY33" fmla="*/ 1469927 h 1546860"/>
                                  <a:gd name="connsiteX34" fmla="*/ 4471061 w 6666865"/>
                                  <a:gd name="connsiteY34" fmla="*/ 1457106 h 1546860"/>
                                  <a:gd name="connsiteX35" fmla="*/ 4375931 w 6666865"/>
                                  <a:gd name="connsiteY35" fmla="*/ 1469927 h 1546860"/>
                                  <a:gd name="connsiteX36" fmla="*/ 4249093 w 6666865"/>
                                  <a:gd name="connsiteY36" fmla="*/ 1457106 h 1546860"/>
                                  <a:gd name="connsiteX37" fmla="*/ 4201528 w 6666865"/>
                                  <a:gd name="connsiteY37" fmla="*/ 1444283 h 1546860"/>
                                  <a:gd name="connsiteX38" fmla="*/ 4153963 w 6666865"/>
                                  <a:gd name="connsiteY38" fmla="*/ 1469927 h 1546860"/>
                                  <a:gd name="connsiteX39" fmla="*/ 4042979 w 6666865"/>
                                  <a:gd name="connsiteY39" fmla="*/ 1495572 h 1546860"/>
                                  <a:gd name="connsiteX40" fmla="*/ 3995416 w 6666865"/>
                                  <a:gd name="connsiteY40" fmla="*/ 1508394 h 1546860"/>
                                  <a:gd name="connsiteX41" fmla="*/ 3900286 w 6666865"/>
                                  <a:gd name="connsiteY41" fmla="*/ 1534037 h 1546860"/>
                                  <a:gd name="connsiteX42" fmla="*/ 3678318 w 6666865"/>
                                  <a:gd name="connsiteY42" fmla="*/ 1546860 h 1546860"/>
                                  <a:gd name="connsiteX43" fmla="*/ 3551480 w 6666865"/>
                                  <a:gd name="connsiteY43" fmla="*/ 1521215 h 1546860"/>
                                  <a:gd name="connsiteX44" fmla="*/ 3503915 w 6666865"/>
                                  <a:gd name="connsiteY44" fmla="*/ 1508394 h 1546860"/>
                                  <a:gd name="connsiteX45" fmla="*/ 3377077 w 6666865"/>
                                  <a:gd name="connsiteY45" fmla="*/ 1482749 h 1546860"/>
                                  <a:gd name="connsiteX46" fmla="*/ 3329514 w 6666865"/>
                                  <a:gd name="connsiteY46" fmla="*/ 1495572 h 1546860"/>
                                  <a:gd name="connsiteX47" fmla="*/ 3281949 w 6666865"/>
                                  <a:gd name="connsiteY47" fmla="*/ 1521215 h 1546860"/>
                                  <a:gd name="connsiteX48" fmla="*/ 3186819 w 6666865"/>
                                  <a:gd name="connsiteY48" fmla="*/ 1534037 h 1546860"/>
                                  <a:gd name="connsiteX49" fmla="*/ 3075835 w 6666865"/>
                                  <a:gd name="connsiteY49" fmla="*/ 1521215 h 1546860"/>
                                  <a:gd name="connsiteX50" fmla="*/ 2885578 w 6666865"/>
                                  <a:gd name="connsiteY50" fmla="*/ 1495572 h 1546860"/>
                                  <a:gd name="connsiteX51" fmla="*/ 2838013 w 6666865"/>
                                  <a:gd name="connsiteY51" fmla="*/ 1469927 h 1546860"/>
                                  <a:gd name="connsiteX52" fmla="*/ 2774594 w 6666865"/>
                                  <a:gd name="connsiteY52" fmla="*/ 1457106 h 1546860"/>
                                  <a:gd name="connsiteX53" fmla="*/ 2679466 w 6666865"/>
                                  <a:gd name="connsiteY53" fmla="*/ 1444283 h 1546860"/>
                                  <a:gd name="connsiteX54" fmla="*/ 2520917 w 6666865"/>
                                  <a:gd name="connsiteY54" fmla="*/ 1418639 h 1546860"/>
                                  <a:gd name="connsiteX55" fmla="*/ 2473352 w 6666865"/>
                                  <a:gd name="connsiteY55" fmla="*/ 1431461 h 1546860"/>
                                  <a:gd name="connsiteX56" fmla="*/ 2314805 w 6666865"/>
                                  <a:gd name="connsiteY56" fmla="*/ 1444283 h 1546860"/>
                                  <a:gd name="connsiteX57" fmla="*/ 2267240 w 6666865"/>
                                  <a:gd name="connsiteY57" fmla="*/ 1457106 h 1546860"/>
                                  <a:gd name="connsiteX58" fmla="*/ 2219675 w 6666865"/>
                                  <a:gd name="connsiteY58" fmla="*/ 1444283 h 1546860"/>
                                  <a:gd name="connsiteX59" fmla="*/ 2172110 w 6666865"/>
                                  <a:gd name="connsiteY59" fmla="*/ 1457106 h 1546860"/>
                                  <a:gd name="connsiteX60" fmla="*/ 2124547 w 6666865"/>
                                  <a:gd name="connsiteY60" fmla="*/ 1444283 h 1546860"/>
                                  <a:gd name="connsiteX61" fmla="*/ 1997707 w 6666865"/>
                                  <a:gd name="connsiteY61" fmla="*/ 1431461 h 1546860"/>
                                  <a:gd name="connsiteX62" fmla="*/ 1807450 w 6666865"/>
                                  <a:gd name="connsiteY62" fmla="*/ 1444283 h 1546860"/>
                                  <a:gd name="connsiteX63" fmla="*/ 1759886 w 6666865"/>
                                  <a:gd name="connsiteY63" fmla="*/ 1431461 h 1546860"/>
                                  <a:gd name="connsiteX64" fmla="*/ 1696466 w 6666865"/>
                                  <a:gd name="connsiteY64" fmla="*/ 1418639 h 1546860"/>
                                  <a:gd name="connsiteX65" fmla="*/ 1553773 w 6666865"/>
                                  <a:gd name="connsiteY65" fmla="*/ 1469927 h 1546860"/>
                                  <a:gd name="connsiteX66" fmla="*/ 1458645 w 6666865"/>
                                  <a:gd name="connsiteY66" fmla="*/ 1444283 h 1546860"/>
                                  <a:gd name="connsiteX67" fmla="*/ 1252531 w 6666865"/>
                                  <a:gd name="connsiteY67" fmla="*/ 1431461 h 1546860"/>
                                  <a:gd name="connsiteX68" fmla="*/ 1204966 w 6666865"/>
                                  <a:gd name="connsiteY68" fmla="*/ 1444283 h 1546860"/>
                                  <a:gd name="connsiteX69" fmla="*/ 1125693 w 6666865"/>
                                  <a:gd name="connsiteY69" fmla="*/ 1457106 h 1546860"/>
                                  <a:gd name="connsiteX70" fmla="*/ 983000 w 6666865"/>
                                  <a:gd name="connsiteY70" fmla="*/ 1444283 h 1546860"/>
                                  <a:gd name="connsiteX71" fmla="*/ 935435 w 6666865"/>
                                  <a:gd name="connsiteY71" fmla="*/ 1418639 h 1546860"/>
                                  <a:gd name="connsiteX72" fmla="*/ 872016 w 6666865"/>
                                  <a:gd name="connsiteY72" fmla="*/ 1405817 h 1546860"/>
                                  <a:gd name="connsiteX73" fmla="*/ 776887 w 6666865"/>
                                  <a:gd name="connsiteY73" fmla="*/ 1444283 h 1546860"/>
                                  <a:gd name="connsiteX74" fmla="*/ 618339 w 6666865"/>
                                  <a:gd name="connsiteY74" fmla="*/ 1482749 h 1546860"/>
                                  <a:gd name="connsiteX75" fmla="*/ 428080 w 6666865"/>
                                  <a:gd name="connsiteY75" fmla="*/ 1495572 h 1546860"/>
                                  <a:gd name="connsiteX76" fmla="*/ 190258 w 6666865"/>
                                  <a:gd name="connsiteY76" fmla="*/ 1508394 h 1546860"/>
                                  <a:gd name="connsiteX77" fmla="*/ 95130 w 6666865"/>
                                  <a:gd name="connsiteY77" fmla="*/ 1482749 h 1546860"/>
                                  <a:gd name="connsiteX78" fmla="*/ 0 w 6666865"/>
                                  <a:gd name="connsiteY78" fmla="*/ 1418639 h 1546860"/>
                                  <a:gd name="connsiteX79" fmla="*/ 0 w 6666865"/>
                                  <a:gd name="connsiteY79" fmla="*/ 1190963 h 1546860"/>
                                  <a:gd name="connsiteX80" fmla="*/ 1270 w 6666865"/>
                                  <a:gd name="connsiteY80" fmla="*/ 1190913 h 1546860"/>
                                  <a:gd name="connsiteX81" fmla="*/ 1270 w 6666865"/>
                                  <a:gd name="connsiteY81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68767 w 6666865"/>
                                  <a:gd name="connsiteY11" fmla="*/ 1444283 h 1546860"/>
                                  <a:gd name="connsiteX12" fmla="*/ 6373638 w 6666865"/>
                                  <a:gd name="connsiteY12" fmla="*/ 1469927 h 1546860"/>
                                  <a:gd name="connsiteX13" fmla="*/ 6099909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408129 h 1546860"/>
                                  <a:gd name="connsiteX18" fmla="*/ 5668830 w 6666865"/>
                                  <a:gd name="connsiteY18" fmla="*/ 1428182 h 1546860"/>
                                  <a:gd name="connsiteX19" fmla="*/ 5612606 w 6666865"/>
                                  <a:gd name="connsiteY19" fmla="*/ 1405817 h 1546860"/>
                                  <a:gd name="connsiteX20" fmla="*/ 5533333 w 6666865"/>
                                  <a:gd name="connsiteY20" fmla="*/ 1457106 h 1546860"/>
                                  <a:gd name="connsiteX21" fmla="*/ 5374785 w 6666865"/>
                                  <a:gd name="connsiteY21" fmla="*/ 1469927 h 1546860"/>
                                  <a:gd name="connsiteX22" fmla="*/ 5327221 w 6666865"/>
                                  <a:gd name="connsiteY22" fmla="*/ 1482749 h 1546860"/>
                                  <a:gd name="connsiteX23" fmla="*/ 5263801 w 6666865"/>
                                  <a:gd name="connsiteY23" fmla="*/ 1469927 h 1546860"/>
                                  <a:gd name="connsiteX24" fmla="*/ 5168672 w 6666865"/>
                                  <a:gd name="connsiteY24" fmla="*/ 1482749 h 1546860"/>
                                  <a:gd name="connsiteX25" fmla="*/ 5121107 w 6666865"/>
                                  <a:gd name="connsiteY25" fmla="*/ 1521215 h 1546860"/>
                                  <a:gd name="connsiteX26" fmla="*/ 5073544 w 6666865"/>
                                  <a:gd name="connsiteY26" fmla="*/ 1495572 h 1546860"/>
                                  <a:gd name="connsiteX27" fmla="*/ 5025979 w 6666865"/>
                                  <a:gd name="connsiteY27" fmla="*/ 1482749 h 1546860"/>
                                  <a:gd name="connsiteX28" fmla="*/ 4978414 w 6666865"/>
                                  <a:gd name="connsiteY28" fmla="*/ 1508394 h 1546860"/>
                                  <a:gd name="connsiteX29" fmla="*/ 4930849 w 6666865"/>
                                  <a:gd name="connsiteY29" fmla="*/ 1521215 h 1546860"/>
                                  <a:gd name="connsiteX30" fmla="*/ 4867430 w 6666865"/>
                                  <a:gd name="connsiteY30" fmla="*/ 1546860 h 1546860"/>
                                  <a:gd name="connsiteX31" fmla="*/ 4756446 w 6666865"/>
                                  <a:gd name="connsiteY31" fmla="*/ 1444283 h 1546860"/>
                                  <a:gd name="connsiteX32" fmla="*/ 4566189 w 6666865"/>
                                  <a:gd name="connsiteY32" fmla="*/ 1457106 h 1546860"/>
                                  <a:gd name="connsiteX33" fmla="*/ 4518624 w 6666865"/>
                                  <a:gd name="connsiteY33" fmla="*/ 1469927 h 1546860"/>
                                  <a:gd name="connsiteX34" fmla="*/ 4471061 w 6666865"/>
                                  <a:gd name="connsiteY34" fmla="*/ 1457106 h 1546860"/>
                                  <a:gd name="connsiteX35" fmla="*/ 4375931 w 6666865"/>
                                  <a:gd name="connsiteY35" fmla="*/ 1469927 h 1546860"/>
                                  <a:gd name="connsiteX36" fmla="*/ 4249093 w 6666865"/>
                                  <a:gd name="connsiteY36" fmla="*/ 1457106 h 1546860"/>
                                  <a:gd name="connsiteX37" fmla="*/ 4201528 w 6666865"/>
                                  <a:gd name="connsiteY37" fmla="*/ 1444283 h 1546860"/>
                                  <a:gd name="connsiteX38" fmla="*/ 4153963 w 6666865"/>
                                  <a:gd name="connsiteY38" fmla="*/ 1469927 h 1546860"/>
                                  <a:gd name="connsiteX39" fmla="*/ 4042979 w 6666865"/>
                                  <a:gd name="connsiteY39" fmla="*/ 1495572 h 1546860"/>
                                  <a:gd name="connsiteX40" fmla="*/ 3995416 w 6666865"/>
                                  <a:gd name="connsiteY40" fmla="*/ 1508394 h 1546860"/>
                                  <a:gd name="connsiteX41" fmla="*/ 3900286 w 6666865"/>
                                  <a:gd name="connsiteY41" fmla="*/ 1534037 h 1546860"/>
                                  <a:gd name="connsiteX42" fmla="*/ 3678318 w 6666865"/>
                                  <a:gd name="connsiteY42" fmla="*/ 1546860 h 1546860"/>
                                  <a:gd name="connsiteX43" fmla="*/ 3551480 w 6666865"/>
                                  <a:gd name="connsiteY43" fmla="*/ 1521215 h 1546860"/>
                                  <a:gd name="connsiteX44" fmla="*/ 3503915 w 6666865"/>
                                  <a:gd name="connsiteY44" fmla="*/ 1508394 h 1546860"/>
                                  <a:gd name="connsiteX45" fmla="*/ 3377077 w 6666865"/>
                                  <a:gd name="connsiteY45" fmla="*/ 1482749 h 1546860"/>
                                  <a:gd name="connsiteX46" fmla="*/ 3329514 w 6666865"/>
                                  <a:gd name="connsiteY46" fmla="*/ 1495572 h 1546860"/>
                                  <a:gd name="connsiteX47" fmla="*/ 3281949 w 6666865"/>
                                  <a:gd name="connsiteY47" fmla="*/ 1521215 h 1546860"/>
                                  <a:gd name="connsiteX48" fmla="*/ 3186819 w 6666865"/>
                                  <a:gd name="connsiteY48" fmla="*/ 1534037 h 1546860"/>
                                  <a:gd name="connsiteX49" fmla="*/ 3075835 w 6666865"/>
                                  <a:gd name="connsiteY49" fmla="*/ 1521215 h 1546860"/>
                                  <a:gd name="connsiteX50" fmla="*/ 2885578 w 6666865"/>
                                  <a:gd name="connsiteY50" fmla="*/ 1495572 h 1546860"/>
                                  <a:gd name="connsiteX51" fmla="*/ 2838013 w 6666865"/>
                                  <a:gd name="connsiteY51" fmla="*/ 1469927 h 1546860"/>
                                  <a:gd name="connsiteX52" fmla="*/ 2774594 w 6666865"/>
                                  <a:gd name="connsiteY52" fmla="*/ 1457106 h 1546860"/>
                                  <a:gd name="connsiteX53" fmla="*/ 2679466 w 6666865"/>
                                  <a:gd name="connsiteY53" fmla="*/ 1444283 h 1546860"/>
                                  <a:gd name="connsiteX54" fmla="*/ 2520917 w 6666865"/>
                                  <a:gd name="connsiteY54" fmla="*/ 1418639 h 1546860"/>
                                  <a:gd name="connsiteX55" fmla="*/ 2473352 w 6666865"/>
                                  <a:gd name="connsiteY55" fmla="*/ 1431461 h 1546860"/>
                                  <a:gd name="connsiteX56" fmla="*/ 2314805 w 6666865"/>
                                  <a:gd name="connsiteY56" fmla="*/ 1444283 h 1546860"/>
                                  <a:gd name="connsiteX57" fmla="*/ 2267240 w 6666865"/>
                                  <a:gd name="connsiteY57" fmla="*/ 1457106 h 1546860"/>
                                  <a:gd name="connsiteX58" fmla="*/ 2219675 w 6666865"/>
                                  <a:gd name="connsiteY58" fmla="*/ 1444283 h 1546860"/>
                                  <a:gd name="connsiteX59" fmla="*/ 2172110 w 6666865"/>
                                  <a:gd name="connsiteY59" fmla="*/ 1457106 h 1546860"/>
                                  <a:gd name="connsiteX60" fmla="*/ 2124547 w 6666865"/>
                                  <a:gd name="connsiteY60" fmla="*/ 1444283 h 1546860"/>
                                  <a:gd name="connsiteX61" fmla="*/ 1997707 w 6666865"/>
                                  <a:gd name="connsiteY61" fmla="*/ 1431461 h 1546860"/>
                                  <a:gd name="connsiteX62" fmla="*/ 1807450 w 6666865"/>
                                  <a:gd name="connsiteY62" fmla="*/ 1444283 h 1546860"/>
                                  <a:gd name="connsiteX63" fmla="*/ 1759886 w 6666865"/>
                                  <a:gd name="connsiteY63" fmla="*/ 1431461 h 1546860"/>
                                  <a:gd name="connsiteX64" fmla="*/ 1696466 w 6666865"/>
                                  <a:gd name="connsiteY64" fmla="*/ 1418639 h 1546860"/>
                                  <a:gd name="connsiteX65" fmla="*/ 1553773 w 6666865"/>
                                  <a:gd name="connsiteY65" fmla="*/ 1469927 h 1546860"/>
                                  <a:gd name="connsiteX66" fmla="*/ 1458645 w 6666865"/>
                                  <a:gd name="connsiteY66" fmla="*/ 1444283 h 1546860"/>
                                  <a:gd name="connsiteX67" fmla="*/ 1252531 w 6666865"/>
                                  <a:gd name="connsiteY67" fmla="*/ 1431461 h 1546860"/>
                                  <a:gd name="connsiteX68" fmla="*/ 1204966 w 6666865"/>
                                  <a:gd name="connsiteY68" fmla="*/ 1444283 h 1546860"/>
                                  <a:gd name="connsiteX69" fmla="*/ 1125693 w 6666865"/>
                                  <a:gd name="connsiteY69" fmla="*/ 1457106 h 1546860"/>
                                  <a:gd name="connsiteX70" fmla="*/ 983000 w 6666865"/>
                                  <a:gd name="connsiteY70" fmla="*/ 1444283 h 1546860"/>
                                  <a:gd name="connsiteX71" fmla="*/ 935435 w 6666865"/>
                                  <a:gd name="connsiteY71" fmla="*/ 1418639 h 1546860"/>
                                  <a:gd name="connsiteX72" fmla="*/ 872016 w 6666865"/>
                                  <a:gd name="connsiteY72" fmla="*/ 1405817 h 1546860"/>
                                  <a:gd name="connsiteX73" fmla="*/ 776887 w 6666865"/>
                                  <a:gd name="connsiteY73" fmla="*/ 1444283 h 1546860"/>
                                  <a:gd name="connsiteX74" fmla="*/ 618339 w 6666865"/>
                                  <a:gd name="connsiteY74" fmla="*/ 1482749 h 1546860"/>
                                  <a:gd name="connsiteX75" fmla="*/ 428080 w 6666865"/>
                                  <a:gd name="connsiteY75" fmla="*/ 1495572 h 1546860"/>
                                  <a:gd name="connsiteX76" fmla="*/ 190258 w 6666865"/>
                                  <a:gd name="connsiteY76" fmla="*/ 1508394 h 1546860"/>
                                  <a:gd name="connsiteX77" fmla="*/ 95130 w 6666865"/>
                                  <a:gd name="connsiteY77" fmla="*/ 1482749 h 1546860"/>
                                  <a:gd name="connsiteX78" fmla="*/ 0 w 6666865"/>
                                  <a:gd name="connsiteY78" fmla="*/ 1418639 h 1546860"/>
                                  <a:gd name="connsiteX79" fmla="*/ 0 w 6666865"/>
                                  <a:gd name="connsiteY79" fmla="*/ 1190963 h 1546860"/>
                                  <a:gd name="connsiteX80" fmla="*/ 1270 w 6666865"/>
                                  <a:gd name="connsiteY80" fmla="*/ 1190913 h 1546860"/>
                                  <a:gd name="connsiteX81" fmla="*/ 1270 w 6666865"/>
                                  <a:gd name="connsiteY81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68767 w 6666865"/>
                                  <a:gd name="connsiteY11" fmla="*/ 1444283 h 1546860"/>
                                  <a:gd name="connsiteX12" fmla="*/ 6285406 w 6666865"/>
                                  <a:gd name="connsiteY12" fmla="*/ 1493990 h 1546860"/>
                                  <a:gd name="connsiteX13" fmla="*/ 6099909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408129 h 1546860"/>
                                  <a:gd name="connsiteX18" fmla="*/ 5668830 w 6666865"/>
                                  <a:gd name="connsiteY18" fmla="*/ 1428182 h 1546860"/>
                                  <a:gd name="connsiteX19" fmla="*/ 5612606 w 6666865"/>
                                  <a:gd name="connsiteY19" fmla="*/ 1405817 h 1546860"/>
                                  <a:gd name="connsiteX20" fmla="*/ 5533333 w 6666865"/>
                                  <a:gd name="connsiteY20" fmla="*/ 1457106 h 1546860"/>
                                  <a:gd name="connsiteX21" fmla="*/ 5374785 w 6666865"/>
                                  <a:gd name="connsiteY21" fmla="*/ 1469927 h 1546860"/>
                                  <a:gd name="connsiteX22" fmla="*/ 5327221 w 6666865"/>
                                  <a:gd name="connsiteY22" fmla="*/ 1482749 h 1546860"/>
                                  <a:gd name="connsiteX23" fmla="*/ 5263801 w 6666865"/>
                                  <a:gd name="connsiteY23" fmla="*/ 1469927 h 1546860"/>
                                  <a:gd name="connsiteX24" fmla="*/ 5168672 w 6666865"/>
                                  <a:gd name="connsiteY24" fmla="*/ 1482749 h 1546860"/>
                                  <a:gd name="connsiteX25" fmla="*/ 5121107 w 6666865"/>
                                  <a:gd name="connsiteY25" fmla="*/ 1521215 h 1546860"/>
                                  <a:gd name="connsiteX26" fmla="*/ 5073544 w 6666865"/>
                                  <a:gd name="connsiteY26" fmla="*/ 1495572 h 1546860"/>
                                  <a:gd name="connsiteX27" fmla="*/ 5025979 w 6666865"/>
                                  <a:gd name="connsiteY27" fmla="*/ 1482749 h 1546860"/>
                                  <a:gd name="connsiteX28" fmla="*/ 4978414 w 6666865"/>
                                  <a:gd name="connsiteY28" fmla="*/ 1508394 h 1546860"/>
                                  <a:gd name="connsiteX29" fmla="*/ 4930849 w 6666865"/>
                                  <a:gd name="connsiteY29" fmla="*/ 1521215 h 1546860"/>
                                  <a:gd name="connsiteX30" fmla="*/ 4867430 w 6666865"/>
                                  <a:gd name="connsiteY30" fmla="*/ 1546860 h 1546860"/>
                                  <a:gd name="connsiteX31" fmla="*/ 4756446 w 6666865"/>
                                  <a:gd name="connsiteY31" fmla="*/ 1444283 h 1546860"/>
                                  <a:gd name="connsiteX32" fmla="*/ 4566189 w 6666865"/>
                                  <a:gd name="connsiteY32" fmla="*/ 1457106 h 1546860"/>
                                  <a:gd name="connsiteX33" fmla="*/ 4518624 w 6666865"/>
                                  <a:gd name="connsiteY33" fmla="*/ 1469927 h 1546860"/>
                                  <a:gd name="connsiteX34" fmla="*/ 4471061 w 6666865"/>
                                  <a:gd name="connsiteY34" fmla="*/ 1457106 h 1546860"/>
                                  <a:gd name="connsiteX35" fmla="*/ 4375931 w 6666865"/>
                                  <a:gd name="connsiteY35" fmla="*/ 1469927 h 1546860"/>
                                  <a:gd name="connsiteX36" fmla="*/ 4249093 w 6666865"/>
                                  <a:gd name="connsiteY36" fmla="*/ 1457106 h 1546860"/>
                                  <a:gd name="connsiteX37" fmla="*/ 4201528 w 6666865"/>
                                  <a:gd name="connsiteY37" fmla="*/ 1444283 h 1546860"/>
                                  <a:gd name="connsiteX38" fmla="*/ 4153963 w 6666865"/>
                                  <a:gd name="connsiteY38" fmla="*/ 1469927 h 1546860"/>
                                  <a:gd name="connsiteX39" fmla="*/ 4042979 w 6666865"/>
                                  <a:gd name="connsiteY39" fmla="*/ 1495572 h 1546860"/>
                                  <a:gd name="connsiteX40" fmla="*/ 3995416 w 6666865"/>
                                  <a:gd name="connsiteY40" fmla="*/ 1508394 h 1546860"/>
                                  <a:gd name="connsiteX41" fmla="*/ 3900286 w 6666865"/>
                                  <a:gd name="connsiteY41" fmla="*/ 1534037 h 1546860"/>
                                  <a:gd name="connsiteX42" fmla="*/ 3678318 w 6666865"/>
                                  <a:gd name="connsiteY42" fmla="*/ 1546860 h 1546860"/>
                                  <a:gd name="connsiteX43" fmla="*/ 3551480 w 6666865"/>
                                  <a:gd name="connsiteY43" fmla="*/ 1521215 h 1546860"/>
                                  <a:gd name="connsiteX44" fmla="*/ 3503915 w 6666865"/>
                                  <a:gd name="connsiteY44" fmla="*/ 1508394 h 1546860"/>
                                  <a:gd name="connsiteX45" fmla="*/ 3377077 w 6666865"/>
                                  <a:gd name="connsiteY45" fmla="*/ 1482749 h 1546860"/>
                                  <a:gd name="connsiteX46" fmla="*/ 3329514 w 6666865"/>
                                  <a:gd name="connsiteY46" fmla="*/ 1495572 h 1546860"/>
                                  <a:gd name="connsiteX47" fmla="*/ 3281949 w 6666865"/>
                                  <a:gd name="connsiteY47" fmla="*/ 1521215 h 1546860"/>
                                  <a:gd name="connsiteX48" fmla="*/ 3186819 w 6666865"/>
                                  <a:gd name="connsiteY48" fmla="*/ 1534037 h 1546860"/>
                                  <a:gd name="connsiteX49" fmla="*/ 3075835 w 6666865"/>
                                  <a:gd name="connsiteY49" fmla="*/ 1521215 h 1546860"/>
                                  <a:gd name="connsiteX50" fmla="*/ 2885578 w 6666865"/>
                                  <a:gd name="connsiteY50" fmla="*/ 1495572 h 1546860"/>
                                  <a:gd name="connsiteX51" fmla="*/ 2838013 w 6666865"/>
                                  <a:gd name="connsiteY51" fmla="*/ 1469927 h 1546860"/>
                                  <a:gd name="connsiteX52" fmla="*/ 2774594 w 6666865"/>
                                  <a:gd name="connsiteY52" fmla="*/ 1457106 h 1546860"/>
                                  <a:gd name="connsiteX53" fmla="*/ 2679466 w 6666865"/>
                                  <a:gd name="connsiteY53" fmla="*/ 1444283 h 1546860"/>
                                  <a:gd name="connsiteX54" fmla="*/ 2520917 w 6666865"/>
                                  <a:gd name="connsiteY54" fmla="*/ 1418639 h 1546860"/>
                                  <a:gd name="connsiteX55" fmla="*/ 2473352 w 6666865"/>
                                  <a:gd name="connsiteY55" fmla="*/ 1431461 h 1546860"/>
                                  <a:gd name="connsiteX56" fmla="*/ 2314805 w 6666865"/>
                                  <a:gd name="connsiteY56" fmla="*/ 1444283 h 1546860"/>
                                  <a:gd name="connsiteX57" fmla="*/ 2267240 w 6666865"/>
                                  <a:gd name="connsiteY57" fmla="*/ 1457106 h 1546860"/>
                                  <a:gd name="connsiteX58" fmla="*/ 2219675 w 6666865"/>
                                  <a:gd name="connsiteY58" fmla="*/ 1444283 h 1546860"/>
                                  <a:gd name="connsiteX59" fmla="*/ 2172110 w 6666865"/>
                                  <a:gd name="connsiteY59" fmla="*/ 1457106 h 1546860"/>
                                  <a:gd name="connsiteX60" fmla="*/ 2124547 w 6666865"/>
                                  <a:gd name="connsiteY60" fmla="*/ 1444283 h 1546860"/>
                                  <a:gd name="connsiteX61" fmla="*/ 1997707 w 6666865"/>
                                  <a:gd name="connsiteY61" fmla="*/ 1431461 h 1546860"/>
                                  <a:gd name="connsiteX62" fmla="*/ 1807450 w 6666865"/>
                                  <a:gd name="connsiteY62" fmla="*/ 1444283 h 1546860"/>
                                  <a:gd name="connsiteX63" fmla="*/ 1759886 w 6666865"/>
                                  <a:gd name="connsiteY63" fmla="*/ 1431461 h 1546860"/>
                                  <a:gd name="connsiteX64" fmla="*/ 1696466 w 6666865"/>
                                  <a:gd name="connsiteY64" fmla="*/ 1418639 h 1546860"/>
                                  <a:gd name="connsiteX65" fmla="*/ 1553773 w 6666865"/>
                                  <a:gd name="connsiteY65" fmla="*/ 1469927 h 1546860"/>
                                  <a:gd name="connsiteX66" fmla="*/ 1458645 w 6666865"/>
                                  <a:gd name="connsiteY66" fmla="*/ 1444283 h 1546860"/>
                                  <a:gd name="connsiteX67" fmla="*/ 1252531 w 6666865"/>
                                  <a:gd name="connsiteY67" fmla="*/ 1431461 h 1546860"/>
                                  <a:gd name="connsiteX68" fmla="*/ 1204966 w 6666865"/>
                                  <a:gd name="connsiteY68" fmla="*/ 1444283 h 1546860"/>
                                  <a:gd name="connsiteX69" fmla="*/ 1125693 w 6666865"/>
                                  <a:gd name="connsiteY69" fmla="*/ 1457106 h 1546860"/>
                                  <a:gd name="connsiteX70" fmla="*/ 983000 w 6666865"/>
                                  <a:gd name="connsiteY70" fmla="*/ 1444283 h 1546860"/>
                                  <a:gd name="connsiteX71" fmla="*/ 935435 w 6666865"/>
                                  <a:gd name="connsiteY71" fmla="*/ 1418639 h 1546860"/>
                                  <a:gd name="connsiteX72" fmla="*/ 872016 w 6666865"/>
                                  <a:gd name="connsiteY72" fmla="*/ 1405817 h 1546860"/>
                                  <a:gd name="connsiteX73" fmla="*/ 776887 w 6666865"/>
                                  <a:gd name="connsiteY73" fmla="*/ 1444283 h 1546860"/>
                                  <a:gd name="connsiteX74" fmla="*/ 618339 w 6666865"/>
                                  <a:gd name="connsiteY74" fmla="*/ 1482749 h 1546860"/>
                                  <a:gd name="connsiteX75" fmla="*/ 428080 w 6666865"/>
                                  <a:gd name="connsiteY75" fmla="*/ 1495572 h 1546860"/>
                                  <a:gd name="connsiteX76" fmla="*/ 190258 w 6666865"/>
                                  <a:gd name="connsiteY76" fmla="*/ 1508394 h 1546860"/>
                                  <a:gd name="connsiteX77" fmla="*/ 95130 w 6666865"/>
                                  <a:gd name="connsiteY77" fmla="*/ 1482749 h 1546860"/>
                                  <a:gd name="connsiteX78" fmla="*/ 0 w 6666865"/>
                                  <a:gd name="connsiteY78" fmla="*/ 1418639 h 1546860"/>
                                  <a:gd name="connsiteX79" fmla="*/ 0 w 6666865"/>
                                  <a:gd name="connsiteY79" fmla="*/ 1190963 h 1546860"/>
                                  <a:gd name="connsiteX80" fmla="*/ 1270 w 6666865"/>
                                  <a:gd name="connsiteY80" fmla="*/ 1190913 h 1546860"/>
                                  <a:gd name="connsiteX81" fmla="*/ 1270 w 6666865"/>
                                  <a:gd name="connsiteY81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68767 w 6666865"/>
                                  <a:gd name="connsiteY11" fmla="*/ 1444283 h 1546860"/>
                                  <a:gd name="connsiteX12" fmla="*/ 6285406 w 6666865"/>
                                  <a:gd name="connsiteY12" fmla="*/ 1473937 h 1546860"/>
                                  <a:gd name="connsiteX13" fmla="*/ 6099909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408129 h 1546860"/>
                                  <a:gd name="connsiteX18" fmla="*/ 5668830 w 6666865"/>
                                  <a:gd name="connsiteY18" fmla="*/ 1428182 h 1546860"/>
                                  <a:gd name="connsiteX19" fmla="*/ 5612606 w 6666865"/>
                                  <a:gd name="connsiteY19" fmla="*/ 1405817 h 1546860"/>
                                  <a:gd name="connsiteX20" fmla="*/ 5533333 w 6666865"/>
                                  <a:gd name="connsiteY20" fmla="*/ 1457106 h 1546860"/>
                                  <a:gd name="connsiteX21" fmla="*/ 5374785 w 6666865"/>
                                  <a:gd name="connsiteY21" fmla="*/ 1469927 h 1546860"/>
                                  <a:gd name="connsiteX22" fmla="*/ 5327221 w 6666865"/>
                                  <a:gd name="connsiteY22" fmla="*/ 1482749 h 1546860"/>
                                  <a:gd name="connsiteX23" fmla="*/ 5263801 w 6666865"/>
                                  <a:gd name="connsiteY23" fmla="*/ 1469927 h 1546860"/>
                                  <a:gd name="connsiteX24" fmla="*/ 5168672 w 6666865"/>
                                  <a:gd name="connsiteY24" fmla="*/ 1482749 h 1546860"/>
                                  <a:gd name="connsiteX25" fmla="*/ 5121107 w 6666865"/>
                                  <a:gd name="connsiteY25" fmla="*/ 1521215 h 1546860"/>
                                  <a:gd name="connsiteX26" fmla="*/ 5073544 w 6666865"/>
                                  <a:gd name="connsiteY26" fmla="*/ 1495572 h 1546860"/>
                                  <a:gd name="connsiteX27" fmla="*/ 5025979 w 6666865"/>
                                  <a:gd name="connsiteY27" fmla="*/ 1482749 h 1546860"/>
                                  <a:gd name="connsiteX28" fmla="*/ 4978414 w 6666865"/>
                                  <a:gd name="connsiteY28" fmla="*/ 1508394 h 1546860"/>
                                  <a:gd name="connsiteX29" fmla="*/ 4930849 w 6666865"/>
                                  <a:gd name="connsiteY29" fmla="*/ 1521215 h 1546860"/>
                                  <a:gd name="connsiteX30" fmla="*/ 4867430 w 6666865"/>
                                  <a:gd name="connsiteY30" fmla="*/ 1546860 h 1546860"/>
                                  <a:gd name="connsiteX31" fmla="*/ 4756446 w 6666865"/>
                                  <a:gd name="connsiteY31" fmla="*/ 1444283 h 1546860"/>
                                  <a:gd name="connsiteX32" fmla="*/ 4566189 w 6666865"/>
                                  <a:gd name="connsiteY32" fmla="*/ 1457106 h 1546860"/>
                                  <a:gd name="connsiteX33" fmla="*/ 4518624 w 6666865"/>
                                  <a:gd name="connsiteY33" fmla="*/ 1469927 h 1546860"/>
                                  <a:gd name="connsiteX34" fmla="*/ 4471061 w 6666865"/>
                                  <a:gd name="connsiteY34" fmla="*/ 1457106 h 1546860"/>
                                  <a:gd name="connsiteX35" fmla="*/ 4375931 w 6666865"/>
                                  <a:gd name="connsiteY35" fmla="*/ 1469927 h 1546860"/>
                                  <a:gd name="connsiteX36" fmla="*/ 4249093 w 6666865"/>
                                  <a:gd name="connsiteY36" fmla="*/ 1457106 h 1546860"/>
                                  <a:gd name="connsiteX37" fmla="*/ 4201528 w 6666865"/>
                                  <a:gd name="connsiteY37" fmla="*/ 1444283 h 1546860"/>
                                  <a:gd name="connsiteX38" fmla="*/ 4153963 w 6666865"/>
                                  <a:gd name="connsiteY38" fmla="*/ 1469927 h 1546860"/>
                                  <a:gd name="connsiteX39" fmla="*/ 4042979 w 6666865"/>
                                  <a:gd name="connsiteY39" fmla="*/ 1495572 h 1546860"/>
                                  <a:gd name="connsiteX40" fmla="*/ 3995416 w 6666865"/>
                                  <a:gd name="connsiteY40" fmla="*/ 1508394 h 1546860"/>
                                  <a:gd name="connsiteX41" fmla="*/ 3900286 w 6666865"/>
                                  <a:gd name="connsiteY41" fmla="*/ 1534037 h 1546860"/>
                                  <a:gd name="connsiteX42" fmla="*/ 3678318 w 6666865"/>
                                  <a:gd name="connsiteY42" fmla="*/ 1546860 h 1546860"/>
                                  <a:gd name="connsiteX43" fmla="*/ 3551480 w 6666865"/>
                                  <a:gd name="connsiteY43" fmla="*/ 1521215 h 1546860"/>
                                  <a:gd name="connsiteX44" fmla="*/ 3503915 w 6666865"/>
                                  <a:gd name="connsiteY44" fmla="*/ 1508394 h 1546860"/>
                                  <a:gd name="connsiteX45" fmla="*/ 3377077 w 6666865"/>
                                  <a:gd name="connsiteY45" fmla="*/ 1482749 h 1546860"/>
                                  <a:gd name="connsiteX46" fmla="*/ 3329514 w 6666865"/>
                                  <a:gd name="connsiteY46" fmla="*/ 1495572 h 1546860"/>
                                  <a:gd name="connsiteX47" fmla="*/ 3281949 w 6666865"/>
                                  <a:gd name="connsiteY47" fmla="*/ 1521215 h 1546860"/>
                                  <a:gd name="connsiteX48" fmla="*/ 3186819 w 6666865"/>
                                  <a:gd name="connsiteY48" fmla="*/ 1534037 h 1546860"/>
                                  <a:gd name="connsiteX49" fmla="*/ 3075835 w 6666865"/>
                                  <a:gd name="connsiteY49" fmla="*/ 1521215 h 1546860"/>
                                  <a:gd name="connsiteX50" fmla="*/ 2885578 w 6666865"/>
                                  <a:gd name="connsiteY50" fmla="*/ 1495572 h 1546860"/>
                                  <a:gd name="connsiteX51" fmla="*/ 2838013 w 6666865"/>
                                  <a:gd name="connsiteY51" fmla="*/ 1469927 h 1546860"/>
                                  <a:gd name="connsiteX52" fmla="*/ 2774594 w 6666865"/>
                                  <a:gd name="connsiteY52" fmla="*/ 1457106 h 1546860"/>
                                  <a:gd name="connsiteX53" fmla="*/ 2679466 w 6666865"/>
                                  <a:gd name="connsiteY53" fmla="*/ 1444283 h 1546860"/>
                                  <a:gd name="connsiteX54" fmla="*/ 2520917 w 6666865"/>
                                  <a:gd name="connsiteY54" fmla="*/ 1418639 h 1546860"/>
                                  <a:gd name="connsiteX55" fmla="*/ 2473352 w 6666865"/>
                                  <a:gd name="connsiteY55" fmla="*/ 1431461 h 1546860"/>
                                  <a:gd name="connsiteX56" fmla="*/ 2314805 w 6666865"/>
                                  <a:gd name="connsiteY56" fmla="*/ 1444283 h 1546860"/>
                                  <a:gd name="connsiteX57" fmla="*/ 2267240 w 6666865"/>
                                  <a:gd name="connsiteY57" fmla="*/ 1457106 h 1546860"/>
                                  <a:gd name="connsiteX58" fmla="*/ 2219675 w 6666865"/>
                                  <a:gd name="connsiteY58" fmla="*/ 1444283 h 1546860"/>
                                  <a:gd name="connsiteX59" fmla="*/ 2172110 w 6666865"/>
                                  <a:gd name="connsiteY59" fmla="*/ 1457106 h 1546860"/>
                                  <a:gd name="connsiteX60" fmla="*/ 2124547 w 6666865"/>
                                  <a:gd name="connsiteY60" fmla="*/ 1444283 h 1546860"/>
                                  <a:gd name="connsiteX61" fmla="*/ 1997707 w 6666865"/>
                                  <a:gd name="connsiteY61" fmla="*/ 1431461 h 1546860"/>
                                  <a:gd name="connsiteX62" fmla="*/ 1807450 w 6666865"/>
                                  <a:gd name="connsiteY62" fmla="*/ 1444283 h 1546860"/>
                                  <a:gd name="connsiteX63" fmla="*/ 1759886 w 6666865"/>
                                  <a:gd name="connsiteY63" fmla="*/ 1431461 h 1546860"/>
                                  <a:gd name="connsiteX64" fmla="*/ 1696466 w 6666865"/>
                                  <a:gd name="connsiteY64" fmla="*/ 1418639 h 1546860"/>
                                  <a:gd name="connsiteX65" fmla="*/ 1553773 w 6666865"/>
                                  <a:gd name="connsiteY65" fmla="*/ 1469927 h 1546860"/>
                                  <a:gd name="connsiteX66" fmla="*/ 1458645 w 6666865"/>
                                  <a:gd name="connsiteY66" fmla="*/ 1444283 h 1546860"/>
                                  <a:gd name="connsiteX67" fmla="*/ 1252531 w 6666865"/>
                                  <a:gd name="connsiteY67" fmla="*/ 1431461 h 1546860"/>
                                  <a:gd name="connsiteX68" fmla="*/ 1204966 w 6666865"/>
                                  <a:gd name="connsiteY68" fmla="*/ 1444283 h 1546860"/>
                                  <a:gd name="connsiteX69" fmla="*/ 1125693 w 6666865"/>
                                  <a:gd name="connsiteY69" fmla="*/ 1457106 h 1546860"/>
                                  <a:gd name="connsiteX70" fmla="*/ 983000 w 6666865"/>
                                  <a:gd name="connsiteY70" fmla="*/ 1444283 h 1546860"/>
                                  <a:gd name="connsiteX71" fmla="*/ 935435 w 6666865"/>
                                  <a:gd name="connsiteY71" fmla="*/ 1418639 h 1546860"/>
                                  <a:gd name="connsiteX72" fmla="*/ 872016 w 6666865"/>
                                  <a:gd name="connsiteY72" fmla="*/ 1405817 h 1546860"/>
                                  <a:gd name="connsiteX73" fmla="*/ 776887 w 6666865"/>
                                  <a:gd name="connsiteY73" fmla="*/ 1444283 h 1546860"/>
                                  <a:gd name="connsiteX74" fmla="*/ 618339 w 6666865"/>
                                  <a:gd name="connsiteY74" fmla="*/ 1482749 h 1546860"/>
                                  <a:gd name="connsiteX75" fmla="*/ 428080 w 6666865"/>
                                  <a:gd name="connsiteY75" fmla="*/ 1495572 h 1546860"/>
                                  <a:gd name="connsiteX76" fmla="*/ 190258 w 6666865"/>
                                  <a:gd name="connsiteY76" fmla="*/ 1508394 h 1546860"/>
                                  <a:gd name="connsiteX77" fmla="*/ 95130 w 6666865"/>
                                  <a:gd name="connsiteY77" fmla="*/ 1482749 h 1546860"/>
                                  <a:gd name="connsiteX78" fmla="*/ 0 w 6666865"/>
                                  <a:gd name="connsiteY78" fmla="*/ 1418639 h 1546860"/>
                                  <a:gd name="connsiteX79" fmla="*/ 0 w 6666865"/>
                                  <a:gd name="connsiteY79" fmla="*/ 1190963 h 1546860"/>
                                  <a:gd name="connsiteX80" fmla="*/ 1270 w 6666865"/>
                                  <a:gd name="connsiteY80" fmla="*/ 1190913 h 1546860"/>
                                  <a:gd name="connsiteX81" fmla="*/ 1270 w 6666865"/>
                                  <a:gd name="connsiteY81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5406 w 6666865"/>
                                  <a:gd name="connsiteY12" fmla="*/ 1473937 h 1546860"/>
                                  <a:gd name="connsiteX13" fmla="*/ 6099909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408129 h 1546860"/>
                                  <a:gd name="connsiteX18" fmla="*/ 5668830 w 6666865"/>
                                  <a:gd name="connsiteY18" fmla="*/ 1428182 h 1546860"/>
                                  <a:gd name="connsiteX19" fmla="*/ 5612606 w 6666865"/>
                                  <a:gd name="connsiteY19" fmla="*/ 1405817 h 1546860"/>
                                  <a:gd name="connsiteX20" fmla="*/ 5533333 w 6666865"/>
                                  <a:gd name="connsiteY20" fmla="*/ 1457106 h 1546860"/>
                                  <a:gd name="connsiteX21" fmla="*/ 5374785 w 6666865"/>
                                  <a:gd name="connsiteY21" fmla="*/ 1469927 h 1546860"/>
                                  <a:gd name="connsiteX22" fmla="*/ 5327221 w 6666865"/>
                                  <a:gd name="connsiteY22" fmla="*/ 1482749 h 1546860"/>
                                  <a:gd name="connsiteX23" fmla="*/ 5263801 w 6666865"/>
                                  <a:gd name="connsiteY23" fmla="*/ 1469927 h 1546860"/>
                                  <a:gd name="connsiteX24" fmla="*/ 5168672 w 6666865"/>
                                  <a:gd name="connsiteY24" fmla="*/ 1482749 h 1546860"/>
                                  <a:gd name="connsiteX25" fmla="*/ 5121107 w 6666865"/>
                                  <a:gd name="connsiteY25" fmla="*/ 1521215 h 1546860"/>
                                  <a:gd name="connsiteX26" fmla="*/ 5073544 w 6666865"/>
                                  <a:gd name="connsiteY26" fmla="*/ 1495572 h 1546860"/>
                                  <a:gd name="connsiteX27" fmla="*/ 5025979 w 6666865"/>
                                  <a:gd name="connsiteY27" fmla="*/ 1482749 h 1546860"/>
                                  <a:gd name="connsiteX28" fmla="*/ 4978414 w 6666865"/>
                                  <a:gd name="connsiteY28" fmla="*/ 1508394 h 1546860"/>
                                  <a:gd name="connsiteX29" fmla="*/ 4930849 w 6666865"/>
                                  <a:gd name="connsiteY29" fmla="*/ 1521215 h 1546860"/>
                                  <a:gd name="connsiteX30" fmla="*/ 4867430 w 6666865"/>
                                  <a:gd name="connsiteY30" fmla="*/ 1546860 h 1546860"/>
                                  <a:gd name="connsiteX31" fmla="*/ 4756446 w 6666865"/>
                                  <a:gd name="connsiteY31" fmla="*/ 1444283 h 1546860"/>
                                  <a:gd name="connsiteX32" fmla="*/ 4566189 w 6666865"/>
                                  <a:gd name="connsiteY32" fmla="*/ 1457106 h 1546860"/>
                                  <a:gd name="connsiteX33" fmla="*/ 4518624 w 6666865"/>
                                  <a:gd name="connsiteY33" fmla="*/ 1469927 h 1546860"/>
                                  <a:gd name="connsiteX34" fmla="*/ 4471061 w 6666865"/>
                                  <a:gd name="connsiteY34" fmla="*/ 1457106 h 1546860"/>
                                  <a:gd name="connsiteX35" fmla="*/ 4375931 w 6666865"/>
                                  <a:gd name="connsiteY35" fmla="*/ 1469927 h 1546860"/>
                                  <a:gd name="connsiteX36" fmla="*/ 4249093 w 6666865"/>
                                  <a:gd name="connsiteY36" fmla="*/ 1457106 h 1546860"/>
                                  <a:gd name="connsiteX37" fmla="*/ 4201528 w 6666865"/>
                                  <a:gd name="connsiteY37" fmla="*/ 1444283 h 1546860"/>
                                  <a:gd name="connsiteX38" fmla="*/ 4153963 w 6666865"/>
                                  <a:gd name="connsiteY38" fmla="*/ 1469927 h 1546860"/>
                                  <a:gd name="connsiteX39" fmla="*/ 4042979 w 6666865"/>
                                  <a:gd name="connsiteY39" fmla="*/ 1495572 h 1546860"/>
                                  <a:gd name="connsiteX40" fmla="*/ 3995416 w 6666865"/>
                                  <a:gd name="connsiteY40" fmla="*/ 1508394 h 1546860"/>
                                  <a:gd name="connsiteX41" fmla="*/ 3900286 w 6666865"/>
                                  <a:gd name="connsiteY41" fmla="*/ 1534037 h 1546860"/>
                                  <a:gd name="connsiteX42" fmla="*/ 3678318 w 6666865"/>
                                  <a:gd name="connsiteY42" fmla="*/ 1546860 h 1546860"/>
                                  <a:gd name="connsiteX43" fmla="*/ 3551480 w 6666865"/>
                                  <a:gd name="connsiteY43" fmla="*/ 1521215 h 1546860"/>
                                  <a:gd name="connsiteX44" fmla="*/ 3503915 w 6666865"/>
                                  <a:gd name="connsiteY44" fmla="*/ 1508394 h 1546860"/>
                                  <a:gd name="connsiteX45" fmla="*/ 3377077 w 6666865"/>
                                  <a:gd name="connsiteY45" fmla="*/ 1482749 h 1546860"/>
                                  <a:gd name="connsiteX46" fmla="*/ 3329514 w 6666865"/>
                                  <a:gd name="connsiteY46" fmla="*/ 1495572 h 1546860"/>
                                  <a:gd name="connsiteX47" fmla="*/ 3281949 w 6666865"/>
                                  <a:gd name="connsiteY47" fmla="*/ 1521215 h 1546860"/>
                                  <a:gd name="connsiteX48" fmla="*/ 3186819 w 6666865"/>
                                  <a:gd name="connsiteY48" fmla="*/ 1534037 h 1546860"/>
                                  <a:gd name="connsiteX49" fmla="*/ 3075835 w 6666865"/>
                                  <a:gd name="connsiteY49" fmla="*/ 1521215 h 1546860"/>
                                  <a:gd name="connsiteX50" fmla="*/ 2885578 w 6666865"/>
                                  <a:gd name="connsiteY50" fmla="*/ 1495572 h 1546860"/>
                                  <a:gd name="connsiteX51" fmla="*/ 2838013 w 6666865"/>
                                  <a:gd name="connsiteY51" fmla="*/ 1469927 h 1546860"/>
                                  <a:gd name="connsiteX52" fmla="*/ 2774594 w 6666865"/>
                                  <a:gd name="connsiteY52" fmla="*/ 1457106 h 1546860"/>
                                  <a:gd name="connsiteX53" fmla="*/ 2679466 w 6666865"/>
                                  <a:gd name="connsiteY53" fmla="*/ 1444283 h 1546860"/>
                                  <a:gd name="connsiteX54" fmla="*/ 2520917 w 6666865"/>
                                  <a:gd name="connsiteY54" fmla="*/ 1418639 h 1546860"/>
                                  <a:gd name="connsiteX55" fmla="*/ 2473352 w 6666865"/>
                                  <a:gd name="connsiteY55" fmla="*/ 1431461 h 1546860"/>
                                  <a:gd name="connsiteX56" fmla="*/ 2314805 w 6666865"/>
                                  <a:gd name="connsiteY56" fmla="*/ 1444283 h 1546860"/>
                                  <a:gd name="connsiteX57" fmla="*/ 2267240 w 6666865"/>
                                  <a:gd name="connsiteY57" fmla="*/ 1457106 h 1546860"/>
                                  <a:gd name="connsiteX58" fmla="*/ 2219675 w 6666865"/>
                                  <a:gd name="connsiteY58" fmla="*/ 1444283 h 1546860"/>
                                  <a:gd name="connsiteX59" fmla="*/ 2172110 w 6666865"/>
                                  <a:gd name="connsiteY59" fmla="*/ 1457106 h 1546860"/>
                                  <a:gd name="connsiteX60" fmla="*/ 2124547 w 6666865"/>
                                  <a:gd name="connsiteY60" fmla="*/ 1444283 h 1546860"/>
                                  <a:gd name="connsiteX61" fmla="*/ 1997707 w 6666865"/>
                                  <a:gd name="connsiteY61" fmla="*/ 1431461 h 1546860"/>
                                  <a:gd name="connsiteX62" fmla="*/ 1807450 w 6666865"/>
                                  <a:gd name="connsiteY62" fmla="*/ 1444283 h 1546860"/>
                                  <a:gd name="connsiteX63" fmla="*/ 1759886 w 6666865"/>
                                  <a:gd name="connsiteY63" fmla="*/ 1431461 h 1546860"/>
                                  <a:gd name="connsiteX64" fmla="*/ 1696466 w 6666865"/>
                                  <a:gd name="connsiteY64" fmla="*/ 1418639 h 1546860"/>
                                  <a:gd name="connsiteX65" fmla="*/ 1553773 w 6666865"/>
                                  <a:gd name="connsiteY65" fmla="*/ 1469927 h 1546860"/>
                                  <a:gd name="connsiteX66" fmla="*/ 1458645 w 6666865"/>
                                  <a:gd name="connsiteY66" fmla="*/ 1444283 h 1546860"/>
                                  <a:gd name="connsiteX67" fmla="*/ 1252531 w 6666865"/>
                                  <a:gd name="connsiteY67" fmla="*/ 1431461 h 1546860"/>
                                  <a:gd name="connsiteX68" fmla="*/ 1204966 w 6666865"/>
                                  <a:gd name="connsiteY68" fmla="*/ 1444283 h 1546860"/>
                                  <a:gd name="connsiteX69" fmla="*/ 1125693 w 6666865"/>
                                  <a:gd name="connsiteY69" fmla="*/ 1457106 h 1546860"/>
                                  <a:gd name="connsiteX70" fmla="*/ 983000 w 6666865"/>
                                  <a:gd name="connsiteY70" fmla="*/ 1444283 h 1546860"/>
                                  <a:gd name="connsiteX71" fmla="*/ 935435 w 6666865"/>
                                  <a:gd name="connsiteY71" fmla="*/ 1418639 h 1546860"/>
                                  <a:gd name="connsiteX72" fmla="*/ 872016 w 6666865"/>
                                  <a:gd name="connsiteY72" fmla="*/ 1405817 h 1546860"/>
                                  <a:gd name="connsiteX73" fmla="*/ 776887 w 6666865"/>
                                  <a:gd name="connsiteY73" fmla="*/ 1444283 h 1546860"/>
                                  <a:gd name="connsiteX74" fmla="*/ 618339 w 6666865"/>
                                  <a:gd name="connsiteY74" fmla="*/ 1482749 h 1546860"/>
                                  <a:gd name="connsiteX75" fmla="*/ 428080 w 6666865"/>
                                  <a:gd name="connsiteY75" fmla="*/ 1495572 h 1546860"/>
                                  <a:gd name="connsiteX76" fmla="*/ 190258 w 6666865"/>
                                  <a:gd name="connsiteY76" fmla="*/ 1508394 h 1546860"/>
                                  <a:gd name="connsiteX77" fmla="*/ 95130 w 6666865"/>
                                  <a:gd name="connsiteY77" fmla="*/ 1482749 h 1546860"/>
                                  <a:gd name="connsiteX78" fmla="*/ 0 w 6666865"/>
                                  <a:gd name="connsiteY78" fmla="*/ 1418639 h 1546860"/>
                                  <a:gd name="connsiteX79" fmla="*/ 0 w 6666865"/>
                                  <a:gd name="connsiteY79" fmla="*/ 1190963 h 1546860"/>
                                  <a:gd name="connsiteX80" fmla="*/ 1270 w 6666865"/>
                                  <a:gd name="connsiteY80" fmla="*/ 1190913 h 1546860"/>
                                  <a:gd name="connsiteX81" fmla="*/ 1270 w 6666865"/>
                                  <a:gd name="connsiteY81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5406 w 6666865"/>
                                  <a:gd name="connsiteY12" fmla="*/ 1473937 h 1546860"/>
                                  <a:gd name="connsiteX13" fmla="*/ 6099909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408129 h 1546860"/>
                                  <a:gd name="connsiteX18" fmla="*/ 5668830 w 6666865"/>
                                  <a:gd name="connsiteY18" fmla="*/ 1428182 h 1546860"/>
                                  <a:gd name="connsiteX19" fmla="*/ 5612606 w 6666865"/>
                                  <a:gd name="connsiteY19" fmla="*/ 1405817 h 1546860"/>
                                  <a:gd name="connsiteX20" fmla="*/ 5533333 w 6666865"/>
                                  <a:gd name="connsiteY20" fmla="*/ 1457106 h 1546860"/>
                                  <a:gd name="connsiteX21" fmla="*/ 5374785 w 6666865"/>
                                  <a:gd name="connsiteY21" fmla="*/ 1469927 h 1546860"/>
                                  <a:gd name="connsiteX22" fmla="*/ 5327221 w 6666865"/>
                                  <a:gd name="connsiteY22" fmla="*/ 1482749 h 1546860"/>
                                  <a:gd name="connsiteX23" fmla="*/ 5263801 w 6666865"/>
                                  <a:gd name="connsiteY23" fmla="*/ 1469927 h 1546860"/>
                                  <a:gd name="connsiteX24" fmla="*/ 5168672 w 6666865"/>
                                  <a:gd name="connsiteY24" fmla="*/ 1482749 h 1546860"/>
                                  <a:gd name="connsiteX25" fmla="*/ 5121107 w 6666865"/>
                                  <a:gd name="connsiteY25" fmla="*/ 1521215 h 1546860"/>
                                  <a:gd name="connsiteX26" fmla="*/ 5073544 w 6666865"/>
                                  <a:gd name="connsiteY26" fmla="*/ 1495572 h 1546860"/>
                                  <a:gd name="connsiteX27" fmla="*/ 5025979 w 6666865"/>
                                  <a:gd name="connsiteY27" fmla="*/ 1482749 h 1546860"/>
                                  <a:gd name="connsiteX28" fmla="*/ 4978414 w 6666865"/>
                                  <a:gd name="connsiteY28" fmla="*/ 1508394 h 1546860"/>
                                  <a:gd name="connsiteX29" fmla="*/ 4930849 w 6666865"/>
                                  <a:gd name="connsiteY29" fmla="*/ 1521215 h 1546860"/>
                                  <a:gd name="connsiteX30" fmla="*/ 4756446 w 6666865"/>
                                  <a:gd name="connsiteY30" fmla="*/ 1444283 h 1546860"/>
                                  <a:gd name="connsiteX31" fmla="*/ 4566189 w 6666865"/>
                                  <a:gd name="connsiteY31" fmla="*/ 1457106 h 1546860"/>
                                  <a:gd name="connsiteX32" fmla="*/ 4518624 w 6666865"/>
                                  <a:gd name="connsiteY32" fmla="*/ 1469927 h 1546860"/>
                                  <a:gd name="connsiteX33" fmla="*/ 4471061 w 6666865"/>
                                  <a:gd name="connsiteY33" fmla="*/ 1457106 h 1546860"/>
                                  <a:gd name="connsiteX34" fmla="*/ 4375931 w 6666865"/>
                                  <a:gd name="connsiteY34" fmla="*/ 1469927 h 1546860"/>
                                  <a:gd name="connsiteX35" fmla="*/ 4249093 w 6666865"/>
                                  <a:gd name="connsiteY35" fmla="*/ 1457106 h 1546860"/>
                                  <a:gd name="connsiteX36" fmla="*/ 4201528 w 6666865"/>
                                  <a:gd name="connsiteY36" fmla="*/ 1444283 h 1546860"/>
                                  <a:gd name="connsiteX37" fmla="*/ 4153963 w 6666865"/>
                                  <a:gd name="connsiteY37" fmla="*/ 1469927 h 1546860"/>
                                  <a:gd name="connsiteX38" fmla="*/ 4042979 w 6666865"/>
                                  <a:gd name="connsiteY38" fmla="*/ 1495572 h 1546860"/>
                                  <a:gd name="connsiteX39" fmla="*/ 3995416 w 6666865"/>
                                  <a:gd name="connsiteY39" fmla="*/ 1508394 h 1546860"/>
                                  <a:gd name="connsiteX40" fmla="*/ 3900286 w 6666865"/>
                                  <a:gd name="connsiteY40" fmla="*/ 1534037 h 1546860"/>
                                  <a:gd name="connsiteX41" fmla="*/ 3678318 w 6666865"/>
                                  <a:gd name="connsiteY41" fmla="*/ 1546860 h 1546860"/>
                                  <a:gd name="connsiteX42" fmla="*/ 3551480 w 6666865"/>
                                  <a:gd name="connsiteY42" fmla="*/ 1521215 h 1546860"/>
                                  <a:gd name="connsiteX43" fmla="*/ 3503915 w 6666865"/>
                                  <a:gd name="connsiteY43" fmla="*/ 1508394 h 1546860"/>
                                  <a:gd name="connsiteX44" fmla="*/ 3377077 w 6666865"/>
                                  <a:gd name="connsiteY44" fmla="*/ 1482749 h 1546860"/>
                                  <a:gd name="connsiteX45" fmla="*/ 3329514 w 6666865"/>
                                  <a:gd name="connsiteY45" fmla="*/ 1495572 h 1546860"/>
                                  <a:gd name="connsiteX46" fmla="*/ 3281949 w 6666865"/>
                                  <a:gd name="connsiteY46" fmla="*/ 1521215 h 1546860"/>
                                  <a:gd name="connsiteX47" fmla="*/ 3186819 w 6666865"/>
                                  <a:gd name="connsiteY47" fmla="*/ 1534037 h 1546860"/>
                                  <a:gd name="connsiteX48" fmla="*/ 3075835 w 6666865"/>
                                  <a:gd name="connsiteY48" fmla="*/ 1521215 h 1546860"/>
                                  <a:gd name="connsiteX49" fmla="*/ 2885578 w 6666865"/>
                                  <a:gd name="connsiteY49" fmla="*/ 1495572 h 1546860"/>
                                  <a:gd name="connsiteX50" fmla="*/ 2838013 w 6666865"/>
                                  <a:gd name="connsiteY50" fmla="*/ 1469927 h 1546860"/>
                                  <a:gd name="connsiteX51" fmla="*/ 2774594 w 6666865"/>
                                  <a:gd name="connsiteY51" fmla="*/ 1457106 h 1546860"/>
                                  <a:gd name="connsiteX52" fmla="*/ 2679466 w 6666865"/>
                                  <a:gd name="connsiteY52" fmla="*/ 1444283 h 1546860"/>
                                  <a:gd name="connsiteX53" fmla="*/ 2520917 w 6666865"/>
                                  <a:gd name="connsiteY53" fmla="*/ 1418639 h 1546860"/>
                                  <a:gd name="connsiteX54" fmla="*/ 2473352 w 6666865"/>
                                  <a:gd name="connsiteY54" fmla="*/ 1431461 h 1546860"/>
                                  <a:gd name="connsiteX55" fmla="*/ 2314805 w 6666865"/>
                                  <a:gd name="connsiteY55" fmla="*/ 1444283 h 1546860"/>
                                  <a:gd name="connsiteX56" fmla="*/ 2267240 w 6666865"/>
                                  <a:gd name="connsiteY56" fmla="*/ 1457106 h 1546860"/>
                                  <a:gd name="connsiteX57" fmla="*/ 2219675 w 6666865"/>
                                  <a:gd name="connsiteY57" fmla="*/ 1444283 h 1546860"/>
                                  <a:gd name="connsiteX58" fmla="*/ 2172110 w 6666865"/>
                                  <a:gd name="connsiteY58" fmla="*/ 1457106 h 1546860"/>
                                  <a:gd name="connsiteX59" fmla="*/ 2124547 w 6666865"/>
                                  <a:gd name="connsiteY59" fmla="*/ 1444283 h 1546860"/>
                                  <a:gd name="connsiteX60" fmla="*/ 1997707 w 6666865"/>
                                  <a:gd name="connsiteY60" fmla="*/ 1431461 h 1546860"/>
                                  <a:gd name="connsiteX61" fmla="*/ 1807450 w 6666865"/>
                                  <a:gd name="connsiteY61" fmla="*/ 1444283 h 1546860"/>
                                  <a:gd name="connsiteX62" fmla="*/ 1759886 w 6666865"/>
                                  <a:gd name="connsiteY62" fmla="*/ 1431461 h 1546860"/>
                                  <a:gd name="connsiteX63" fmla="*/ 1696466 w 6666865"/>
                                  <a:gd name="connsiteY63" fmla="*/ 1418639 h 1546860"/>
                                  <a:gd name="connsiteX64" fmla="*/ 1553773 w 6666865"/>
                                  <a:gd name="connsiteY64" fmla="*/ 1469927 h 1546860"/>
                                  <a:gd name="connsiteX65" fmla="*/ 1458645 w 6666865"/>
                                  <a:gd name="connsiteY65" fmla="*/ 1444283 h 1546860"/>
                                  <a:gd name="connsiteX66" fmla="*/ 1252531 w 6666865"/>
                                  <a:gd name="connsiteY66" fmla="*/ 1431461 h 1546860"/>
                                  <a:gd name="connsiteX67" fmla="*/ 1204966 w 6666865"/>
                                  <a:gd name="connsiteY67" fmla="*/ 1444283 h 1546860"/>
                                  <a:gd name="connsiteX68" fmla="*/ 1125693 w 6666865"/>
                                  <a:gd name="connsiteY68" fmla="*/ 1457106 h 1546860"/>
                                  <a:gd name="connsiteX69" fmla="*/ 983000 w 6666865"/>
                                  <a:gd name="connsiteY69" fmla="*/ 1444283 h 1546860"/>
                                  <a:gd name="connsiteX70" fmla="*/ 935435 w 6666865"/>
                                  <a:gd name="connsiteY70" fmla="*/ 1418639 h 1546860"/>
                                  <a:gd name="connsiteX71" fmla="*/ 872016 w 6666865"/>
                                  <a:gd name="connsiteY71" fmla="*/ 1405817 h 1546860"/>
                                  <a:gd name="connsiteX72" fmla="*/ 776887 w 6666865"/>
                                  <a:gd name="connsiteY72" fmla="*/ 1444283 h 1546860"/>
                                  <a:gd name="connsiteX73" fmla="*/ 618339 w 6666865"/>
                                  <a:gd name="connsiteY73" fmla="*/ 1482749 h 1546860"/>
                                  <a:gd name="connsiteX74" fmla="*/ 428080 w 6666865"/>
                                  <a:gd name="connsiteY74" fmla="*/ 1495572 h 1546860"/>
                                  <a:gd name="connsiteX75" fmla="*/ 190258 w 6666865"/>
                                  <a:gd name="connsiteY75" fmla="*/ 1508394 h 1546860"/>
                                  <a:gd name="connsiteX76" fmla="*/ 95130 w 6666865"/>
                                  <a:gd name="connsiteY76" fmla="*/ 1482749 h 1546860"/>
                                  <a:gd name="connsiteX77" fmla="*/ 0 w 6666865"/>
                                  <a:gd name="connsiteY77" fmla="*/ 1418639 h 1546860"/>
                                  <a:gd name="connsiteX78" fmla="*/ 0 w 6666865"/>
                                  <a:gd name="connsiteY78" fmla="*/ 1190963 h 1546860"/>
                                  <a:gd name="connsiteX79" fmla="*/ 1270 w 6666865"/>
                                  <a:gd name="connsiteY79" fmla="*/ 1190913 h 1546860"/>
                                  <a:gd name="connsiteX80" fmla="*/ 1270 w 6666865"/>
                                  <a:gd name="connsiteY80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5406 w 6666865"/>
                                  <a:gd name="connsiteY12" fmla="*/ 1473937 h 1546860"/>
                                  <a:gd name="connsiteX13" fmla="*/ 6099909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408129 h 1546860"/>
                                  <a:gd name="connsiteX18" fmla="*/ 5668830 w 6666865"/>
                                  <a:gd name="connsiteY18" fmla="*/ 1428182 h 1546860"/>
                                  <a:gd name="connsiteX19" fmla="*/ 5612606 w 6666865"/>
                                  <a:gd name="connsiteY19" fmla="*/ 1405817 h 1546860"/>
                                  <a:gd name="connsiteX20" fmla="*/ 5533333 w 6666865"/>
                                  <a:gd name="connsiteY20" fmla="*/ 1457106 h 1546860"/>
                                  <a:gd name="connsiteX21" fmla="*/ 5374785 w 6666865"/>
                                  <a:gd name="connsiteY21" fmla="*/ 1469927 h 1546860"/>
                                  <a:gd name="connsiteX22" fmla="*/ 5327221 w 6666865"/>
                                  <a:gd name="connsiteY22" fmla="*/ 1482749 h 1546860"/>
                                  <a:gd name="connsiteX23" fmla="*/ 5263801 w 6666865"/>
                                  <a:gd name="connsiteY23" fmla="*/ 1469927 h 1546860"/>
                                  <a:gd name="connsiteX24" fmla="*/ 5168672 w 6666865"/>
                                  <a:gd name="connsiteY24" fmla="*/ 1482749 h 1546860"/>
                                  <a:gd name="connsiteX25" fmla="*/ 5073544 w 6666865"/>
                                  <a:gd name="connsiteY25" fmla="*/ 1495572 h 1546860"/>
                                  <a:gd name="connsiteX26" fmla="*/ 5025979 w 6666865"/>
                                  <a:gd name="connsiteY26" fmla="*/ 1482749 h 1546860"/>
                                  <a:gd name="connsiteX27" fmla="*/ 4978414 w 6666865"/>
                                  <a:gd name="connsiteY27" fmla="*/ 1508394 h 1546860"/>
                                  <a:gd name="connsiteX28" fmla="*/ 4930849 w 6666865"/>
                                  <a:gd name="connsiteY28" fmla="*/ 1521215 h 1546860"/>
                                  <a:gd name="connsiteX29" fmla="*/ 4756446 w 6666865"/>
                                  <a:gd name="connsiteY29" fmla="*/ 1444283 h 1546860"/>
                                  <a:gd name="connsiteX30" fmla="*/ 4566189 w 6666865"/>
                                  <a:gd name="connsiteY30" fmla="*/ 1457106 h 1546860"/>
                                  <a:gd name="connsiteX31" fmla="*/ 4518624 w 6666865"/>
                                  <a:gd name="connsiteY31" fmla="*/ 1469927 h 1546860"/>
                                  <a:gd name="connsiteX32" fmla="*/ 4471061 w 6666865"/>
                                  <a:gd name="connsiteY32" fmla="*/ 1457106 h 1546860"/>
                                  <a:gd name="connsiteX33" fmla="*/ 4375931 w 6666865"/>
                                  <a:gd name="connsiteY33" fmla="*/ 1469927 h 1546860"/>
                                  <a:gd name="connsiteX34" fmla="*/ 4249093 w 6666865"/>
                                  <a:gd name="connsiteY34" fmla="*/ 1457106 h 1546860"/>
                                  <a:gd name="connsiteX35" fmla="*/ 4201528 w 6666865"/>
                                  <a:gd name="connsiteY35" fmla="*/ 1444283 h 1546860"/>
                                  <a:gd name="connsiteX36" fmla="*/ 4153963 w 6666865"/>
                                  <a:gd name="connsiteY36" fmla="*/ 1469927 h 1546860"/>
                                  <a:gd name="connsiteX37" fmla="*/ 4042979 w 6666865"/>
                                  <a:gd name="connsiteY37" fmla="*/ 1495572 h 1546860"/>
                                  <a:gd name="connsiteX38" fmla="*/ 3995416 w 6666865"/>
                                  <a:gd name="connsiteY38" fmla="*/ 1508394 h 1546860"/>
                                  <a:gd name="connsiteX39" fmla="*/ 3900286 w 6666865"/>
                                  <a:gd name="connsiteY39" fmla="*/ 1534037 h 1546860"/>
                                  <a:gd name="connsiteX40" fmla="*/ 3678318 w 6666865"/>
                                  <a:gd name="connsiteY40" fmla="*/ 1546860 h 1546860"/>
                                  <a:gd name="connsiteX41" fmla="*/ 3551480 w 6666865"/>
                                  <a:gd name="connsiteY41" fmla="*/ 1521215 h 1546860"/>
                                  <a:gd name="connsiteX42" fmla="*/ 3503915 w 6666865"/>
                                  <a:gd name="connsiteY42" fmla="*/ 1508394 h 1546860"/>
                                  <a:gd name="connsiteX43" fmla="*/ 3377077 w 6666865"/>
                                  <a:gd name="connsiteY43" fmla="*/ 1482749 h 1546860"/>
                                  <a:gd name="connsiteX44" fmla="*/ 3329514 w 6666865"/>
                                  <a:gd name="connsiteY44" fmla="*/ 1495572 h 1546860"/>
                                  <a:gd name="connsiteX45" fmla="*/ 3281949 w 6666865"/>
                                  <a:gd name="connsiteY45" fmla="*/ 1521215 h 1546860"/>
                                  <a:gd name="connsiteX46" fmla="*/ 3186819 w 6666865"/>
                                  <a:gd name="connsiteY46" fmla="*/ 1534037 h 1546860"/>
                                  <a:gd name="connsiteX47" fmla="*/ 3075835 w 6666865"/>
                                  <a:gd name="connsiteY47" fmla="*/ 1521215 h 1546860"/>
                                  <a:gd name="connsiteX48" fmla="*/ 2885578 w 6666865"/>
                                  <a:gd name="connsiteY48" fmla="*/ 1495572 h 1546860"/>
                                  <a:gd name="connsiteX49" fmla="*/ 2838013 w 6666865"/>
                                  <a:gd name="connsiteY49" fmla="*/ 1469927 h 1546860"/>
                                  <a:gd name="connsiteX50" fmla="*/ 2774594 w 6666865"/>
                                  <a:gd name="connsiteY50" fmla="*/ 1457106 h 1546860"/>
                                  <a:gd name="connsiteX51" fmla="*/ 2679466 w 6666865"/>
                                  <a:gd name="connsiteY51" fmla="*/ 1444283 h 1546860"/>
                                  <a:gd name="connsiteX52" fmla="*/ 2520917 w 6666865"/>
                                  <a:gd name="connsiteY52" fmla="*/ 1418639 h 1546860"/>
                                  <a:gd name="connsiteX53" fmla="*/ 2473352 w 6666865"/>
                                  <a:gd name="connsiteY53" fmla="*/ 1431461 h 1546860"/>
                                  <a:gd name="connsiteX54" fmla="*/ 2314805 w 6666865"/>
                                  <a:gd name="connsiteY54" fmla="*/ 1444283 h 1546860"/>
                                  <a:gd name="connsiteX55" fmla="*/ 2267240 w 6666865"/>
                                  <a:gd name="connsiteY55" fmla="*/ 1457106 h 1546860"/>
                                  <a:gd name="connsiteX56" fmla="*/ 2219675 w 6666865"/>
                                  <a:gd name="connsiteY56" fmla="*/ 1444283 h 1546860"/>
                                  <a:gd name="connsiteX57" fmla="*/ 2172110 w 6666865"/>
                                  <a:gd name="connsiteY57" fmla="*/ 1457106 h 1546860"/>
                                  <a:gd name="connsiteX58" fmla="*/ 2124547 w 6666865"/>
                                  <a:gd name="connsiteY58" fmla="*/ 1444283 h 1546860"/>
                                  <a:gd name="connsiteX59" fmla="*/ 1997707 w 6666865"/>
                                  <a:gd name="connsiteY59" fmla="*/ 1431461 h 1546860"/>
                                  <a:gd name="connsiteX60" fmla="*/ 1807450 w 6666865"/>
                                  <a:gd name="connsiteY60" fmla="*/ 1444283 h 1546860"/>
                                  <a:gd name="connsiteX61" fmla="*/ 1759886 w 6666865"/>
                                  <a:gd name="connsiteY61" fmla="*/ 1431461 h 1546860"/>
                                  <a:gd name="connsiteX62" fmla="*/ 1696466 w 6666865"/>
                                  <a:gd name="connsiteY62" fmla="*/ 1418639 h 1546860"/>
                                  <a:gd name="connsiteX63" fmla="*/ 1553773 w 6666865"/>
                                  <a:gd name="connsiteY63" fmla="*/ 1469927 h 1546860"/>
                                  <a:gd name="connsiteX64" fmla="*/ 1458645 w 6666865"/>
                                  <a:gd name="connsiteY64" fmla="*/ 1444283 h 1546860"/>
                                  <a:gd name="connsiteX65" fmla="*/ 1252531 w 6666865"/>
                                  <a:gd name="connsiteY65" fmla="*/ 1431461 h 1546860"/>
                                  <a:gd name="connsiteX66" fmla="*/ 1204966 w 6666865"/>
                                  <a:gd name="connsiteY66" fmla="*/ 1444283 h 1546860"/>
                                  <a:gd name="connsiteX67" fmla="*/ 1125693 w 6666865"/>
                                  <a:gd name="connsiteY67" fmla="*/ 1457106 h 1546860"/>
                                  <a:gd name="connsiteX68" fmla="*/ 983000 w 6666865"/>
                                  <a:gd name="connsiteY68" fmla="*/ 1444283 h 1546860"/>
                                  <a:gd name="connsiteX69" fmla="*/ 935435 w 6666865"/>
                                  <a:gd name="connsiteY69" fmla="*/ 1418639 h 1546860"/>
                                  <a:gd name="connsiteX70" fmla="*/ 872016 w 6666865"/>
                                  <a:gd name="connsiteY70" fmla="*/ 1405817 h 1546860"/>
                                  <a:gd name="connsiteX71" fmla="*/ 776887 w 6666865"/>
                                  <a:gd name="connsiteY71" fmla="*/ 1444283 h 1546860"/>
                                  <a:gd name="connsiteX72" fmla="*/ 618339 w 6666865"/>
                                  <a:gd name="connsiteY72" fmla="*/ 1482749 h 1546860"/>
                                  <a:gd name="connsiteX73" fmla="*/ 428080 w 6666865"/>
                                  <a:gd name="connsiteY73" fmla="*/ 1495572 h 1546860"/>
                                  <a:gd name="connsiteX74" fmla="*/ 190258 w 6666865"/>
                                  <a:gd name="connsiteY74" fmla="*/ 1508394 h 1546860"/>
                                  <a:gd name="connsiteX75" fmla="*/ 95130 w 6666865"/>
                                  <a:gd name="connsiteY75" fmla="*/ 1482749 h 1546860"/>
                                  <a:gd name="connsiteX76" fmla="*/ 0 w 6666865"/>
                                  <a:gd name="connsiteY76" fmla="*/ 1418639 h 1546860"/>
                                  <a:gd name="connsiteX77" fmla="*/ 0 w 6666865"/>
                                  <a:gd name="connsiteY77" fmla="*/ 1190963 h 1546860"/>
                                  <a:gd name="connsiteX78" fmla="*/ 1270 w 6666865"/>
                                  <a:gd name="connsiteY78" fmla="*/ 1190913 h 1546860"/>
                                  <a:gd name="connsiteX79" fmla="*/ 1270 w 6666865"/>
                                  <a:gd name="connsiteY79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5406 w 6666865"/>
                                  <a:gd name="connsiteY12" fmla="*/ 1473937 h 1546860"/>
                                  <a:gd name="connsiteX13" fmla="*/ 6099909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408129 h 1546860"/>
                                  <a:gd name="connsiteX18" fmla="*/ 5668830 w 6666865"/>
                                  <a:gd name="connsiteY18" fmla="*/ 1428182 h 1546860"/>
                                  <a:gd name="connsiteX19" fmla="*/ 5612606 w 6666865"/>
                                  <a:gd name="connsiteY19" fmla="*/ 1405817 h 1546860"/>
                                  <a:gd name="connsiteX20" fmla="*/ 5533333 w 6666865"/>
                                  <a:gd name="connsiteY20" fmla="*/ 1457106 h 1546860"/>
                                  <a:gd name="connsiteX21" fmla="*/ 5374785 w 6666865"/>
                                  <a:gd name="connsiteY21" fmla="*/ 1469927 h 1546860"/>
                                  <a:gd name="connsiteX22" fmla="*/ 5327221 w 6666865"/>
                                  <a:gd name="connsiteY22" fmla="*/ 1482749 h 1546860"/>
                                  <a:gd name="connsiteX23" fmla="*/ 5263801 w 6666865"/>
                                  <a:gd name="connsiteY23" fmla="*/ 1469927 h 1546860"/>
                                  <a:gd name="connsiteX24" fmla="*/ 5168672 w 6666865"/>
                                  <a:gd name="connsiteY24" fmla="*/ 1482749 h 1546860"/>
                                  <a:gd name="connsiteX25" fmla="*/ 5073544 w 6666865"/>
                                  <a:gd name="connsiteY25" fmla="*/ 1495572 h 1546860"/>
                                  <a:gd name="connsiteX26" fmla="*/ 5025979 w 6666865"/>
                                  <a:gd name="connsiteY26" fmla="*/ 1482749 h 1546860"/>
                                  <a:gd name="connsiteX27" fmla="*/ 4978414 w 6666865"/>
                                  <a:gd name="connsiteY27" fmla="*/ 1508394 h 1546860"/>
                                  <a:gd name="connsiteX28" fmla="*/ 4930849 w 6666865"/>
                                  <a:gd name="connsiteY28" fmla="*/ 1521215 h 1546860"/>
                                  <a:gd name="connsiteX29" fmla="*/ 4756446 w 6666865"/>
                                  <a:gd name="connsiteY29" fmla="*/ 1444283 h 1546860"/>
                                  <a:gd name="connsiteX30" fmla="*/ 4566189 w 6666865"/>
                                  <a:gd name="connsiteY30" fmla="*/ 1457106 h 1546860"/>
                                  <a:gd name="connsiteX31" fmla="*/ 4518624 w 6666865"/>
                                  <a:gd name="connsiteY31" fmla="*/ 1469927 h 1546860"/>
                                  <a:gd name="connsiteX32" fmla="*/ 4471061 w 6666865"/>
                                  <a:gd name="connsiteY32" fmla="*/ 1457106 h 1546860"/>
                                  <a:gd name="connsiteX33" fmla="*/ 4375931 w 6666865"/>
                                  <a:gd name="connsiteY33" fmla="*/ 1469927 h 1546860"/>
                                  <a:gd name="connsiteX34" fmla="*/ 4249093 w 6666865"/>
                                  <a:gd name="connsiteY34" fmla="*/ 1457106 h 1546860"/>
                                  <a:gd name="connsiteX35" fmla="*/ 4201528 w 6666865"/>
                                  <a:gd name="connsiteY35" fmla="*/ 1444283 h 1546860"/>
                                  <a:gd name="connsiteX36" fmla="*/ 4153963 w 6666865"/>
                                  <a:gd name="connsiteY36" fmla="*/ 1469927 h 1546860"/>
                                  <a:gd name="connsiteX37" fmla="*/ 4042979 w 6666865"/>
                                  <a:gd name="connsiteY37" fmla="*/ 1495572 h 1546860"/>
                                  <a:gd name="connsiteX38" fmla="*/ 3995416 w 6666865"/>
                                  <a:gd name="connsiteY38" fmla="*/ 1508394 h 1546860"/>
                                  <a:gd name="connsiteX39" fmla="*/ 3900286 w 6666865"/>
                                  <a:gd name="connsiteY39" fmla="*/ 1534037 h 1546860"/>
                                  <a:gd name="connsiteX40" fmla="*/ 3678318 w 6666865"/>
                                  <a:gd name="connsiteY40" fmla="*/ 1546860 h 1546860"/>
                                  <a:gd name="connsiteX41" fmla="*/ 3551480 w 6666865"/>
                                  <a:gd name="connsiteY41" fmla="*/ 1521215 h 1546860"/>
                                  <a:gd name="connsiteX42" fmla="*/ 3503915 w 6666865"/>
                                  <a:gd name="connsiteY42" fmla="*/ 1508394 h 1546860"/>
                                  <a:gd name="connsiteX43" fmla="*/ 3377077 w 6666865"/>
                                  <a:gd name="connsiteY43" fmla="*/ 1482749 h 1546860"/>
                                  <a:gd name="connsiteX44" fmla="*/ 3329514 w 6666865"/>
                                  <a:gd name="connsiteY44" fmla="*/ 1495572 h 1546860"/>
                                  <a:gd name="connsiteX45" fmla="*/ 3281949 w 6666865"/>
                                  <a:gd name="connsiteY45" fmla="*/ 1521215 h 1546860"/>
                                  <a:gd name="connsiteX46" fmla="*/ 3186819 w 6666865"/>
                                  <a:gd name="connsiteY46" fmla="*/ 1534037 h 1546860"/>
                                  <a:gd name="connsiteX47" fmla="*/ 3075835 w 6666865"/>
                                  <a:gd name="connsiteY47" fmla="*/ 1521215 h 1546860"/>
                                  <a:gd name="connsiteX48" fmla="*/ 2885578 w 6666865"/>
                                  <a:gd name="connsiteY48" fmla="*/ 1495572 h 1546860"/>
                                  <a:gd name="connsiteX49" fmla="*/ 2838013 w 6666865"/>
                                  <a:gd name="connsiteY49" fmla="*/ 1469927 h 1546860"/>
                                  <a:gd name="connsiteX50" fmla="*/ 2774594 w 6666865"/>
                                  <a:gd name="connsiteY50" fmla="*/ 1457106 h 1546860"/>
                                  <a:gd name="connsiteX51" fmla="*/ 2679466 w 6666865"/>
                                  <a:gd name="connsiteY51" fmla="*/ 1444283 h 1546860"/>
                                  <a:gd name="connsiteX52" fmla="*/ 2520917 w 6666865"/>
                                  <a:gd name="connsiteY52" fmla="*/ 1418639 h 1546860"/>
                                  <a:gd name="connsiteX53" fmla="*/ 2473352 w 6666865"/>
                                  <a:gd name="connsiteY53" fmla="*/ 1431461 h 1546860"/>
                                  <a:gd name="connsiteX54" fmla="*/ 2314805 w 6666865"/>
                                  <a:gd name="connsiteY54" fmla="*/ 1444283 h 1546860"/>
                                  <a:gd name="connsiteX55" fmla="*/ 2267240 w 6666865"/>
                                  <a:gd name="connsiteY55" fmla="*/ 1457106 h 1546860"/>
                                  <a:gd name="connsiteX56" fmla="*/ 2219675 w 6666865"/>
                                  <a:gd name="connsiteY56" fmla="*/ 1444283 h 1546860"/>
                                  <a:gd name="connsiteX57" fmla="*/ 2172110 w 6666865"/>
                                  <a:gd name="connsiteY57" fmla="*/ 1457106 h 1546860"/>
                                  <a:gd name="connsiteX58" fmla="*/ 2124547 w 6666865"/>
                                  <a:gd name="connsiteY58" fmla="*/ 1444283 h 1546860"/>
                                  <a:gd name="connsiteX59" fmla="*/ 1997707 w 6666865"/>
                                  <a:gd name="connsiteY59" fmla="*/ 1431461 h 1546860"/>
                                  <a:gd name="connsiteX60" fmla="*/ 1807450 w 6666865"/>
                                  <a:gd name="connsiteY60" fmla="*/ 1444283 h 1546860"/>
                                  <a:gd name="connsiteX61" fmla="*/ 1759886 w 6666865"/>
                                  <a:gd name="connsiteY61" fmla="*/ 1431461 h 1546860"/>
                                  <a:gd name="connsiteX62" fmla="*/ 1696466 w 6666865"/>
                                  <a:gd name="connsiteY62" fmla="*/ 1418639 h 1546860"/>
                                  <a:gd name="connsiteX63" fmla="*/ 1553773 w 6666865"/>
                                  <a:gd name="connsiteY63" fmla="*/ 1469927 h 1546860"/>
                                  <a:gd name="connsiteX64" fmla="*/ 1458645 w 6666865"/>
                                  <a:gd name="connsiteY64" fmla="*/ 1444283 h 1546860"/>
                                  <a:gd name="connsiteX65" fmla="*/ 1252531 w 6666865"/>
                                  <a:gd name="connsiteY65" fmla="*/ 1431461 h 1546860"/>
                                  <a:gd name="connsiteX66" fmla="*/ 1204966 w 6666865"/>
                                  <a:gd name="connsiteY66" fmla="*/ 1444283 h 1546860"/>
                                  <a:gd name="connsiteX67" fmla="*/ 1125693 w 6666865"/>
                                  <a:gd name="connsiteY67" fmla="*/ 1457106 h 1546860"/>
                                  <a:gd name="connsiteX68" fmla="*/ 983000 w 6666865"/>
                                  <a:gd name="connsiteY68" fmla="*/ 1444283 h 1546860"/>
                                  <a:gd name="connsiteX69" fmla="*/ 935435 w 6666865"/>
                                  <a:gd name="connsiteY69" fmla="*/ 1418639 h 1546860"/>
                                  <a:gd name="connsiteX70" fmla="*/ 872016 w 6666865"/>
                                  <a:gd name="connsiteY70" fmla="*/ 1405817 h 1546860"/>
                                  <a:gd name="connsiteX71" fmla="*/ 776887 w 6666865"/>
                                  <a:gd name="connsiteY71" fmla="*/ 1444283 h 1546860"/>
                                  <a:gd name="connsiteX72" fmla="*/ 618339 w 6666865"/>
                                  <a:gd name="connsiteY72" fmla="*/ 1482749 h 1546860"/>
                                  <a:gd name="connsiteX73" fmla="*/ 428080 w 6666865"/>
                                  <a:gd name="connsiteY73" fmla="*/ 1495572 h 1546860"/>
                                  <a:gd name="connsiteX74" fmla="*/ 190258 w 6666865"/>
                                  <a:gd name="connsiteY74" fmla="*/ 1508394 h 1546860"/>
                                  <a:gd name="connsiteX75" fmla="*/ 95130 w 6666865"/>
                                  <a:gd name="connsiteY75" fmla="*/ 1482749 h 1546860"/>
                                  <a:gd name="connsiteX76" fmla="*/ 0 w 6666865"/>
                                  <a:gd name="connsiteY76" fmla="*/ 1418639 h 1546860"/>
                                  <a:gd name="connsiteX77" fmla="*/ 0 w 6666865"/>
                                  <a:gd name="connsiteY77" fmla="*/ 1190963 h 1546860"/>
                                  <a:gd name="connsiteX78" fmla="*/ 1270 w 6666865"/>
                                  <a:gd name="connsiteY78" fmla="*/ 1190913 h 1546860"/>
                                  <a:gd name="connsiteX79" fmla="*/ 1270 w 6666865"/>
                                  <a:gd name="connsiteY79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5406 w 6666865"/>
                                  <a:gd name="connsiteY12" fmla="*/ 1473937 h 1546860"/>
                                  <a:gd name="connsiteX13" fmla="*/ 6099909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408129 h 1546860"/>
                                  <a:gd name="connsiteX18" fmla="*/ 5668830 w 6666865"/>
                                  <a:gd name="connsiteY18" fmla="*/ 1428182 h 1546860"/>
                                  <a:gd name="connsiteX19" fmla="*/ 5612606 w 6666865"/>
                                  <a:gd name="connsiteY19" fmla="*/ 1405817 h 1546860"/>
                                  <a:gd name="connsiteX20" fmla="*/ 5533333 w 6666865"/>
                                  <a:gd name="connsiteY20" fmla="*/ 1457106 h 1546860"/>
                                  <a:gd name="connsiteX21" fmla="*/ 5374785 w 6666865"/>
                                  <a:gd name="connsiteY21" fmla="*/ 1469927 h 1546860"/>
                                  <a:gd name="connsiteX22" fmla="*/ 5327221 w 6666865"/>
                                  <a:gd name="connsiteY22" fmla="*/ 1482749 h 1546860"/>
                                  <a:gd name="connsiteX23" fmla="*/ 5263801 w 6666865"/>
                                  <a:gd name="connsiteY23" fmla="*/ 1469927 h 1546860"/>
                                  <a:gd name="connsiteX24" fmla="*/ 5168672 w 6666865"/>
                                  <a:gd name="connsiteY24" fmla="*/ 1482749 h 1546860"/>
                                  <a:gd name="connsiteX25" fmla="*/ 5073544 w 6666865"/>
                                  <a:gd name="connsiteY25" fmla="*/ 1495572 h 1546860"/>
                                  <a:gd name="connsiteX26" fmla="*/ 5025979 w 6666865"/>
                                  <a:gd name="connsiteY26" fmla="*/ 1482749 h 1546860"/>
                                  <a:gd name="connsiteX27" fmla="*/ 4978414 w 6666865"/>
                                  <a:gd name="connsiteY27" fmla="*/ 1508394 h 1546860"/>
                                  <a:gd name="connsiteX28" fmla="*/ 4756446 w 6666865"/>
                                  <a:gd name="connsiteY28" fmla="*/ 1444283 h 1546860"/>
                                  <a:gd name="connsiteX29" fmla="*/ 4566189 w 6666865"/>
                                  <a:gd name="connsiteY29" fmla="*/ 1457106 h 1546860"/>
                                  <a:gd name="connsiteX30" fmla="*/ 4518624 w 6666865"/>
                                  <a:gd name="connsiteY30" fmla="*/ 1469927 h 1546860"/>
                                  <a:gd name="connsiteX31" fmla="*/ 4471061 w 6666865"/>
                                  <a:gd name="connsiteY31" fmla="*/ 1457106 h 1546860"/>
                                  <a:gd name="connsiteX32" fmla="*/ 4375931 w 6666865"/>
                                  <a:gd name="connsiteY32" fmla="*/ 1469927 h 1546860"/>
                                  <a:gd name="connsiteX33" fmla="*/ 4249093 w 6666865"/>
                                  <a:gd name="connsiteY33" fmla="*/ 1457106 h 1546860"/>
                                  <a:gd name="connsiteX34" fmla="*/ 4201528 w 6666865"/>
                                  <a:gd name="connsiteY34" fmla="*/ 1444283 h 1546860"/>
                                  <a:gd name="connsiteX35" fmla="*/ 4153963 w 6666865"/>
                                  <a:gd name="connsiteY35" fmla="*/ 1469927 h 1546860"/>
                                  <a:gd name="connsiteX36" fmla="*/ 4042979 w 6666865"/>
                                  <a:gd name="connsiteY36" fmla="*/ 1495572 h 1546860"/>
                                  <a:gd name="connsiteX37" fmla="*/ 3995416 w 6666865"/>
                                  <a:gd name="connsiteY37" fmla="*/ 1508394 h 1546860"/>
                                  <a:gd name="connsiteX38" fmla="*/ 3900286 w 6666865"/>
                                  <a:gd name="connsiteY38" fmla="*/ 1534037 h 1546860"/>
                                  <a:gd name="connsiteX39" fmla="*/ 3678318 w 6666865"/>
                                  <a:gd name="connsiteY39" fmla="*/ 1546860 h 1546860"/>
                                  <a:gd name="connsiteX40" fmla="*/ 3551480 w 6666865"/>
                                  <a:gd name="connsiteY40" fmla="*/ 1521215 h 1546860"/>
                                  <a:gd name="connsiteX41" fmla="*/ 3503915 w 6666865"/>
                                  <a:gd name="connsiteY41" fmla="*/ 1508394 h 1546860"/>
                                  <a:gd name="connsiteX42" fmla="*/ 3377077 w 6666865"/>
                                  <a:gd name="connsiteY42" fmla="*/ 1482749 h 1546860"/>
                                  <a:gd name="connsiteX43" fmla="*/ 3329514 w 6666865"/>
                                  <a:gd name="connsiteY43" fmla="*/ 1495572 h 1546860"/>
                                  <a:gd name="connsiteX44" fmla="*/ 3281949 w 6666865"/>
                                  <a:gd name="connsiteY44" fmla="*/ 1521215 h 1546860"/>
                                  <a:gd name="connsiteX45" fmla="*/ 3186819 w 6666865"/>
                                  <a:gd name="connsiteY45" fmla="*/ 1534037 h 1546860"/>
                                  <a:gd name="connsiteX46" fmla="*/ 3075835 w 6666865"/>
                                  <a:gd name="connsiteY46" fmla="*/ 1521215 h 1546860"/>
                                  <a:gd name="connsiteX47" fmla="*/ 2885578 w 6666865"/>
                                  <a:gd name="connsiteY47" fmla="*/ 1495572 h 1546860"/>
                                  <a:gd name="connsiteX48" fmla="*/ 2838013 w 6666865"/>
                                  <a:gd name="connsiteY48" fmla="*/ 1469927 h 1546860"/>
                                  <a:gd name="connsiteX49" fmla="*/ 2774594 w 6666865"/>
                                  <a:gd name="connsiteY49" fmla="*/ 1457106 h 1546860"/>
                                  <a:gd name="connsiteX50" fmla="*/ 2679466 w 6666865"/>
                                  <a:gd name="connsiteY50" fmla="*/ 1444283 h 1546860"/>
                                  <a:gd name="connsiteX51" fmla="*/ 2520917 w 6666865"/>
                                  <a:gd name="connsiteY51" fmla="*/ 1418639 h 1546860"/>
                                  <a:gd name="connsiteX52" fmla="*/ 2473352 w 6666865"/>
                                  <a:gd name="connsiteY52" fmla="*/ 1431461 h 1546860"/>
                                  <a:gd name="connsiteX53" fmla="*/ 2314805 w 6666865"/>
                                  <a:gd name="connsiteY53" fmla="*/ 1444283 h 1546860"/>
                                  <a:gd name="connsiteX54" fmla="*/ 2267240 w 6666865"/>
                                  <a:gd name="connsiteY54" fmla="*/ 1457106 h 1546860"/>
                                  <a:gd name="connsiteX55" fmla="*/ 2219675 w 6666865"/>
                                  <a:gd name="connsiteY55" fmla="*/ 1444283 h 1546860"/>
                                  <a:gd name="connsiteX56" fmla="*/ 2172110 w 6666865"/>
                                  <a:gd name="connsiteY56" fmla="*/ 1457106 h 1546860"/>
                                  <a:gd name="connsiteX57" fmla="*/ 2124547 w 6666865"/>
                                  <a:gd name="connsiteY57" fmla="*/ 1444283 h 1546860"/>
                                  <a:gd name="connsiteX58" fmla="*/ 1997707 w 6666865"/>
                                  <a:gd name="connsiteY58" fmla="*/ 1431461 h 1546860"/>
                                  <a:gd name="connsiteX59" fmla="*/ 1807450 w 6666865"/>
                                  <a:gd name="connsiteY59" fmla="*/ 1444283 h 1546860"/>
                                  <a:gd name="connsiteX60" fmla="*/ 1759886 w 6666865"/>
                                  <a:gd name="connsiteY60" fmla="*/ 1431461 h 1546860"/>
                                  <a:gd name="connsiteX61" fmla="*/ 1696466 w 6666865"/>
                                  <a:gd name="connsiteY61" fmla="*/ 1418639 h 1546860"/>
                                  <a:gd name="connsiteX62" fmla="*/ 1553773 w 6666865"/>
                                  <a:gd name="connsiteY62" fmla="*/ 1469927 h 1546860"/>
                                  <a:gd name="connsiteX63" fmla="*/ 1458645 w 6666865"/>
                                  <a:gd name="connsiteY63" fmla="*/ 1444283 h 1546860"/>
                                  <a:gd name="connsiteX64" fmla="*/ 1252531 w 6666865"/>
                                  <a:gd name="connsiteY64" fmla="*/ 1431461 h 1546860"/>
                                  <a:gd name="connsiteX65" fmla="*/ 1204966 w 6666865"/>
                                  <a:gd name="connsiteY65" fmla="*/ 1444283 h 1546860"/>
                                  <a:gd name="connsiteX66" fmla="*/ 1125693 w 6666865"/>
                                  <a:gd name="connsiteY66" fmla="*/ 1457106 h 1546860"/>
                                  <a:gd name="connsiteX67" fmla="*/ 983000 w 6666865"/>
                                  <a:gd name="connsiteY67" fmla="*/ 1444283 h 1546860"/>
                                  <a:gd name="connsiteX68" fmla="*/ 935435 w 6666865"/>
                                  <a:gd name="connsiteY68" fmla="*/ 1418639 h 1546860"/>
                                  <a:gd name="connsiteX69" fmla="*/ 872016 w 6666865"/>
                                  <a:gd name="connsiteY69" fmla="*/ 1405817 h 1546860"/>
                                  <a:gd name="connsiteX70" fmla="*/ 776887 w 6666865"/>
                                  <a:gd name="connsiteY70" fmla="*/ 1444283 h 1546860"/>
                                  <a:gd name="connsiteX71" fmla="*/ 618339 w 6666865"/>
                                  <a:gd name="connsiteY71" fmla="*/ 1482749 h 1546860"/>
                                  <a:gd name="connsiteX72" fmla="*/ 428080 w 6666865"/>
                                  <a:gd name="connsiteY72" fmla="*/ 1495572 h 1546860"/>
                                  <a:gd name="connsiteX73" fmla="*/ 190258 w 6666865"/>
                                  <a:gd name="connsiteY73" fmla="*/ 1508394 h 1546860"/>
                                  <a:gd name="connsiteX74" fmla="*/ 95130 w 6666865"/>
                                  <a:gd name="connsiteY74" fmla="*/ 1482749 h 1546860"/>
                                  <a:gd name="connsiteX75" fmla="*/ 0 w 6666865"/>
                                  <a:gd name="connsiteY75" fmla="*/ 1418639 h 1546860"/>
                                  <a:gd name="connsiteX76" fmla="*/ 0 w 6666865"/>
                                  <a:gd name="connsiteY76" fmla="*/ 1190963 h 1546860"/>
                                  <a:gd name="connsiteX77" fmla="*/ 1270 w 6666865"/>
                                  <a:gd name="connsiteY77" fmla="*/ 1190913 h 1546860"/>
                                  <a:gd name="connsiteX78" fmla="*/ 1270 w 6666865"/>
                                  <a:gd name="connsiteY78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5406 w 6666865"/>
                                  <a:gd name="connsiteY12" fmla="*/ 1473937 h 1546860"/>
                                  <a:gd name="connsiteX13" fmla="*/ 6099909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408129 h 1546860"/>
                                  <a:gd name="connsiteX18" fmla="*/ 5668830 w 6666865"/>
                                  <a:gd name="connsiteY18" fmla="*/ 1428182 h 1546860"/>
                                  <a:gd name="connsiteX19" fmla="*/ 5612606 w 6666865"/>
                                  <a:gd name="connsiteY19" fmla="*/ 1405817 h 1546860"/>
                                  <a:gd name="connsiteX20" fmla="*/ 5533333 w 6666865"/>
                                  <a:gd name="connsiteY20" fmla="*/ 1457106 h 1546860"/>
                                  <a:gd name="connsiteX21" fmla="*/ 5374785 w 6666865"/>
                                  <a:gd name="connsiteY21" fmla="*/ 1469927 h 1546860"/>
                                  <a:gd name="connsiteX22" fmla="*/ 5327221 w 6666865"/>
                                  <a:gd name="connsiteY22" fmla="*/ 1482749 h 1546860"/>
                                  <a:gd name="connsiteX23" fmla="*/ 5263801 w 6666865"/>
                                  <a:gd name="connsiteY23" fmla="*/ 1469927 h 1546860"/>
                                  <a:gd name="connsiteX24" fmla="*/ 5168672 w 6666865"/>
                                  <a:gd name="connsiteY24" fmla="*/ 1482749 h 1546860"/>
                                  <a:gd name="connsiteX25" fmla="*/ 5073544 w 6666865"/>
                                  <a:gd name="connsiteY25" fmla="*/ 1495572 h 1546860"/>
                                  <a:gd name="connsiteX26" fmla="*/ 5025979 w 6666865"/>
                                  <a:gd name="connsiteY26" fmla="*/ 1482749 h 1546860"/>
                                  <a:gd name="connsiteX27" fmla="*/ 4894438 w 6666865"/>
                                  <a:gd name="connsiteY27" fmla="*/ 1482951 h 1546860"/>
                                  <a:gd name="connsiteX28" fmla="*/ 4756446 w 6666865"/>
                                  <a:gd name="connsiteY28" fmla="*/ 1444283 h 1546860"/>
                                  <a:gd name="connsiteX29" fmla="*/ 4566189 w 6666865"/>
                                  <a:gd name="connsiteY29" fmla="*/ 1457106 h 1546860"/>
                                  <a:gd name="connsiteX30" fmla="*/ 4518624 w 6666865"/>
                                  <a:gd name="connsiteY30" fmla="*/ 1469927 h 1546860"/>
                                  <a:gd name="connsiteX31" fmla="*/ 4471061 w 6666865"/>
                                  <a:gd name="connsiteY31" fmla="*/ 1457106 h 1546860"/>
                                  <a:gd name="connsiteX32" fmla="*/ 4375931 w 6666865"/>
                                  <a:gd name="connsiteY32" fmla="*/ 1469927 h 1546860"/>
                                  <a:gd name="connsiteX33" fmla="*/ 4249093 w 6666865"/>
                                  <a:gd name="connsiteY33" fmla="*/ 1457106 h 1546860"/>
                                  <a:gd name="connsiteX34" fmla="*/ 4201528 w 6666865"/>
                                  <a:gd name="connsiteY34" fmla="*/ 1444283 h 1546860"/>
                                  <a:gd name="connsiteX35" fmla="*/ 4153963 w 6666865"/>
                                  <a:gd name="connsiteY35" fmla="*/ 1469927 h 1546860"/>
                                  <a:gd name="connsiteX36" fmla="*/ 4042979 w 6666865"/>
                                  <a:gd name="connsiteY36" fmla="*/ 1495572 h 1546860"/>
                                  <a:gd name="connsiteX37" fmla="*/ 3995416 w 6666865"/>
                                  <a:gd name="connsiteY37" fmla="*/ 1508394 h 1546860"/>
                                  <a:gd name="connsiteX38" fmla="*/ 3900286 w 6666865"/>
                                  <a:gd name="connsiteY38" fmla="*/ 1534037 h 1546860"/>
                                  <a:gd name="connsiteX39" fmla="*/ 3678318 w 6666865"/>
                                  <a:gd name="connsiteY39" fmla="*/ 1546860 h 1546860"/>
                                  <a:gd name="connsiteX40" fmla="*/ 3551480 w 6666865"/>
                                  <a:gd name="connsiteY40" fmla="*/ 1521215 h 1546860"/>
                                  <a:gd name="connsiteX41" fmla="*/ 3503915 w 6666865"/>
                                  <a:gd name="connsiteY41" fmla="*/ 1508394 h 1546860"/>
                                  <a:gd name="connsiteX42" fmla="*/ 3377077 w 6666865"/>
                                  <a:gd name="connsiteY42" fmla="*/ 1482749 h 1546860"/>
                                  <a:gd name="connsiteX43" fmla="*/ 3329514 w 6666865"/>
                                  <a:gd name="connsiteY43" fmla="*/ 1495572 h 1546860"/>
                                  <a:gd name="connsiteX44" fmla="*/ 3281949 w 6666865"/>
                                  <a:gd name="connsiteY44" fmla="*/ 1521215 h 1546860"/>
                                  <a:gd name="connsiteX45" fmla="*/ 3186819 w 6666865"/>
                                  <a:gd name="connsiteY45" fmla="*/ 1534037 h 1546860"/>
                                  <a:gd name="connsiteX46" fmla="*/ 3075835 w 6666865"/>
                                  <a:gd name="connsiteY46" fmla="*/ 1521215 h 1546860"/>
                                  <a:gd name="connsiteX47" fmla="*/ 2885578 w 6666865"/>
                                  <a:gd name="connsiteY47" fmla="*/ 1495572 h 1546860"/>
                                  <a:gd name="connsiteX48" fmla="*/ 2838013 w 6666865"/>
                                  <a:gd name="connsiteY48" fmla="*/ 1469927 h 1546860"/>
                                  <a:gd name="connsiteX49" fmla="*/ 2774594 w 6666865"/>
                                  <a:gd name="connsiteY49" fmla="*/ 1457106 h 1546860"/>
                                  <a:gd name="connsiteX50" fmla="*/ 2679466 w 6666865"/>
                                  <a:gd name="connsiteY50" fmla="*/ 1444283 h 1546860"/>
                                  <a:gd name="connsiteX51" fmla="*/ 2520917 w 6666865"/>
                                  <a:gd name="connsiteY51" fmla="*/ 1418639 h 1546860"/>
                                  <a:gd name="connsiteX52" fmla="*/ 2473352 w 6666865"/>
                                  <a:gd name="connsiteY52" fmla="*/ 1431461 h 1546860"/>
                                  <a:gd name="connsiteX53" fmla="*/ 2314805 w 6666865"/>
                                  <a:gd name="connsiteY53" fmla="*/ 1444283 h 1546860"/>
                                  <a:gd name="connsiteX54" fmla="*/ 2267240 w 6666865"/>
                                  <a:gd name="connsiteY54" fmla="*/ 1457106 h 1546860"/>
                                  <a:gd name="connsiteX55" fmla="*/ 2219675 w 6666865"/>
                                  <a:gd name="connsiteY55" fmla="*/ 1444283 h 1546860"/>
                                  <a:gd name="connsiteX56" fmla="*/ 2172110 w 6666865"/>
                                  <a:gd name="connsiteY56" fmla="*/ 1457106 h 1546860"/>
                                  <a:gd name="connsiteX57" fmla="*/ 2124547 w 6666865"/>
                                  <a:gd name="connsiteY57" fmla="*/ 1444283 h 1546860"/>
                                  <a:gd name="connsiteX58" fmla="*/ 1997707 w 6666865"/>
                                  <a:gd name="connsiteY58" fmla="*/ 1431461 h 1546860"/>
                                  <a:gd name="connsiteX59" fmla="*/ 1807450 w 6666865"/>
                                  <a:gd name="connsiteY59" fmla="*/ 1444283 h 1546860"/>
                                  <a:gd name="connsiteX60" fmla="*/ 1759886 w 6666865"/>
                                  <a:gd name="connsiteY60" fmla="*/ 1431461 h 1546860"/>
                                  <a:gd name="connsiteX61" fmla="*/ 1696466 w 6666865"/>
                                  <a:gd name="connsiteY61" fmla="*/ 1418639 h 1546860"/>
                                  <a:gd name="connsiteX62" fmla="*/ 1553773 w 6666865"/>
                                  <a:gd name="connsiteY62" fmla="*/ 1469927 h 1546860"/>
                                  <a:gd name="connsiteX63" fmla="*/ 1458645 w 6666865"/>
                                  <a:gd name="connsiteY63" fmla="*/ 1444283 h 1546860"/>
                                  <a:gd name="connsiteX64" fmla="*/ 1252531 w 6666865"/>
                                  <a:gd name="connsiteY64" fmla="*/ 1431461 h 1546860"/>
                                  <a:gd name="connsiteX65" fmla="*/ 1204966 w 6666865"/>
                                  <a:gd name="connsiteY65" fmla="*/ 1444283 h 1546860"/>
                                  <a:gd name="connsiteX66" fmla="*/ 1125693 w 6666865"/>
                                  <a:gd name="connsiteY66" fmla="*/ 1457106 h 1546860"/>
                                  <a:gd name="connsiteX67" fmla="*/ 983000 w 6666865"/>
                                  <a:gd name="connsiteY67" fmla="*/ 1444283 h 1546860"/>
                                  <a:gd name="connsiteX68" fmla="*/ 935435 w 6666865"/>
                                  <a:gd name="connsiteY68" fmla="*/ 1418639 h 1546860"/>
                                  <a:gd name="connsiteX69" fmla="*/ 872016 w 6666865"/>
                                  <a:gd name="connsiteY69" fmla="*/ 1405817 h 1546860"/>
                                  <a:gd name="connsiteX70" fmla="*/ 776887 w 6666865"/>
                                  <a:gd name="connsiteY70" fmla="*/ 1444283 h 1546860"/>
                                  <a:gd name="connsiteX71" fmla="*/ 618339 w 6666865"/>
                                  <a:gd name="connsiteY71" fmla="*/ 1482749 h 1546860"/>
                                  <a:gd name="connsiteX72" fmla="*/ 428080 w 6666865"/>
                                  <a:gd name="connsiteY72" fmla="*/ 1495572 h 1546860"/>
                                  <a:gd name="connsiteX73" fmla="*/ 190258 w 6666865"/>
                                  <a:gd name="connsiteY73" fmla="*/ 1508394 h 1546860"/>
                                  <a:gd name="connsiteX74" fmla="*/ 95130 w 6666865"/>
                                  <a:gd name="connsiteY74" fmla="*/ 1482749 h 1546860"/>
                                  <a:gd name="connsiteX75" fmla="*/ 0 w 6666865"/>
                                  <a:gd name="connsiteY75" fmla="*/ 1418639 h 1546860"/>
                                  <a:gd name="connsiteX76" fmla="*/ 0 w 6666865"/>
                                  <a:gd name="connsiteY76" fmla="*/ 1190963 h 1546860"/>
                                  <a:gd name="connsiteX77" fmla="*/ 1270 w 6666865"/>
                                  <a:gd name="connsiteY77" fmla="*/ 1190913 h 1546860"/>
                                  <a:gd name="connsiteX78" fmla="*/ 1270 w 6666865"/>
                                  <a:gd name="connsiteY78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5406 w 6666865"/>
                                  <a:gd name="connsiteY12" fmla="*/ 1473937 h 1546860"/>
                                  <a:gd name="connsiteX13" fmla="*/ 6099909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57864 w 6666865"/>
                                  <a:gd name="connsiteY16" fmla="*/ 1391296 h 1546860"/>
                                  <a:gd name="connsiteX17" fmla="*/ 5737071 w 6666865"/>
                                  <a:gd name="connsiteY17" fmla="*/ 1408129 h 1546860"/>
                                  <a:gd name="connsiteX18" fmla="*/ 5668830 w 6666865"/>
                                  <a:gd name="connsiteY18" fmla="*/ 1428182 h 1546860"/>
                                  <a:gd name="connsiteX19" fmla="*/ 5533333 w 6666865"/>
                                  <a:gd name="connsiteY19" fmla="*/ 1457106 h 1546860"/>
                                  <a:gd name="connsiteX20" fmla="*/ 5374785 w 6666865"/>
                                  <a:gd name="connsiteY20" fmla="*/ 1469927 h 1546860"/>
                                  <a:gd name="connsiteX21" fmla="*/ 5327221 w 6666865"/>
                                  <a:gd name="connsiteY21" fmla="*/ 1482749 h 1546860"/>
                                  <a:gd name="connsiteX22" fmla="*/ 5263801 w 6666865"/>
                                  <a:gd name="connsiteY22" fmla="*/ 1469927 h 1546860"/>
                                  <a:gd name="connsiteX23" fmla="*/ 5168672 w 6666865"/>
                                  <a:gd name="connsiteY23" fmla="*/ 1482749 h 1546860"/>
                                  <a:gd name="connsiteX24" fmla="*/ 5073544 w 6666865"/>
                                  <a:gd name="connsiteY24" fmla="*/ 1495572 h 1546860"/>
                                  <a:gd name="connsiteX25" fmla="*/ 5025979 w 6666865"/>
                                  <a:gd name="connsiteY25" fmla="*/ 1482749 h 1546860"/>
                                  <a:gd name="connsiteX26" fmla="*/ 4894438 w 6666865"/>
                                  <a:gd name="connsiteY26" fmla="*/ 1482951 h 1546860"/>
                                  <a:gd name="connsiteX27" fmla="*/ 4756446 w 6666865"/>
                                  <a:gd name="connsiteY27" fmla="*/ 1444283 h 1546860"/>
                                  <a:gd name="connsiteX28" fmla="*/ 4566189 w 6666865"/>
                                  <a:gd name="connsiteY28" fmla="*/ 1457106 h 1546860"/>
                                  <a:gd name="connsiteX29" fmla="*/ 4518624 w 6666865"/>
                                  <a:gd name="connsiteY29" fmla="*/ 1469927 h 1546860"/>
                                  <a:gd name="connsiteX30" fmla="*/ 4471061 w 6666865"/>
                                  <a:gd name="connsiteY30" fmla="*/ 1457106 h 1546860"/>
                                  <a:gd name="connsiteX31" fmla="*/ 4375931 w 6666865"/>
                                  <a:gd name="connsiteY31" fmla="*/ 1469927 h 1546860"/>
                                  <a:gd name="connsiteX32" fmla="*/ 4249093 w 6666865"/>
                                  <a:gd name="connsiteY32" fmla="*/ 1457106 h 1546860"/>
                                  <a:gd name="connsiteX33" fmla="*/ 4201528 w 6666865"/>
                                  <a:gd name="connsiteY33" fmla="*/ 1444283 h 1546860"/>
                                  <a:gd name="connsiteX34" fmla="*/ 4153963 w 6666865"/>
                                  <a:gd name="connsiteY34" fmla="*/ 1469927 h 1546860"/>
                                  <a:gd name="connsiteX35" fmla="*/ 4042979 w 6666865"/>
                                  <a:gd name="connsiteY35" fmla="*/ 1495572 h 1546860"/>
                                  <a:gd name="connsiteX36" fmla="*/ 3995416 w 6666865"/>
                                  <a:gd name="connsiteY36" fmla="*/ 1508394 h 1546860"/>
                                  <a:gd name="connsiteX37" fmla="*/ 3900286 w 6666865"/>
                                  <a:gd name="connsiteY37" fmla="*/ 1534037 h 1546860"/>
                                  <a:gd name="connsiteX38" fmla="*/ 3678318 w 6666865"/>
                                  <a:gd name="connsiteY38" fmla="*/ 1546860 h 1546860"/>
                                  <a:gd name="connsiteX39" fmla="*/ 3551480 w 6666865"/>
                                  <a:gd name="connsiteY39" fmla="*/ 1521215 h 1546860"/>
                                  <a:gd name="connsiteX40" fmla="*/ 3503915 w 6666865"/>
                                  <a:gd name="connsiteY40" fmla="*/ 1508394 h 1546860"/>
                                  <a:gd name="connsiteX41" fmla="*/ 3377077 w 6666865"/>
                                  <a:gd name="connsiteY41" fmla="*/ 1482749 h 1546860"/>
                                  <a:gd name="connsiteX42" fmla="*/ 3329514 w 6666865"/>
                                  <a:gd name="connsiteY42" fmla="*/ 1495572 h 1546860"/>
                                  <a:gd name="connsiteX43" fmla="*/ 3281949 w 6666865"/>
                                  <a:gd name="connsiteY43" fmla="*/ 1521215 h 1546860"/>
                                  <a:gd name="connsiteX44" fmla="*/ 3186819 w 6666865"/>
                                  <a:gd name="connsiteY44" fmla="*/ 1534037 h 1546860"/>
                                  <a:gd name="connsiteX45" fmla="*/ 3075835 w 6666865"/>
                                  <a:gd name="connsiteY45" fmla="*/ 1521215 h 1546860"/>
                                  <a:gd name="connsiteX46" fmla="*/ 2885578 w 6666865"/>
                                  <a:gd name="connsiteY46" fmla="*/ 1495572 h 1546860"/>
                                  <a:gd name="connsiteX47" fmla="*/ 2838013 w 6666865"/>
                                  <a:gd name="connsiteY47" fmla="*/ 1469927 h 1546860"/>
                                  <a:gd name="connsiteX48" fmla="*/ 2774594 w 6666865"/>
                                  <a:gd name="connsiteY48" fmla="*/ 1457106 h 1546860"/>
                                  <a:gd name="connsiteX49" fmla="*/ 2679466 w 6666865"/>
                                  <a:gd name="connsiteY49" fmla="*/ 1444283 h 1546860"/>
                                  <a:gd name="connsiteX50" fmla="*/ 2520917 w 6666865"/>
                                  <a:gd name="connsiteY50" fmla="*/ 1418639 h 1546860"/>
                                  <a:gd name="connsiteX51" fmla="*/ 2473352 w 6666865"/>
                                  <a:gd name="connsiteY51" fmla="*/ 1431461 h 1546860"/>
                                  <a:gd name="connsiteX52" fmla="*/ 2314805 w 6666865"/>
                                  <a:gd name="connsiteY52" fmla="*/ 1444283 h 1546860"/>
                                  <a:gd name="connsiteX53" fmla="*/ 2267240 w 6666865"/>
                                  <a:gd name="connsiteY53" fmla="*/ 1457106 h 1546860"/>
                                  <a:gd name="connsiteX54" fmla="*/ 2219675 w 6666865"/>
                                  <a:gd name="connsiteY54" fmla="*/ 1444283 h 1546860"/>
                                  <a:gd name="connsiteX55" fmla="*/ 2172110 w 6666865"/>
                                  <a:gd name="connsiteY55" fmla="*/ 1457106 h 1546860"/>
                                  <a:gd name="connsiteX56" fmla="*/ 2124547 w 6666865"/>
                                  <a:gd name="connsiteY56" fmla="*/ 1444283 h 1546860"/>
                                  <a:gd name="connsiteX57" fmla="*/ 1997707 w 6666865"/>
                                  <a:gd name="connsiteY57" fmla="*/ 1431461 h 1546860"/>
                                  <a:gd name="connsiteX58" fmla="*/ 1807450 w 6666865"/>
                                  <a:gd name="connsiteY58" fmla="*/ 1444283 h 1546860"/>
                                  <a:gd name="connsiteX59" fmla="*/ 1759886 w 6666865"/>
                                  <a:gd name="connsiteY59" fmla="*/ 1431461 h 1546860"/>
                                  <a:gd name="connsiteX60" fmla="*/ 1696466 w 6666865"/>
                                  <a:gd name="connsiteY60" fmla="*/ 1418639 h 1546860"/>
                                  <a:gd name="connsiteX61" fmla="*/ 1553773 w 6666865"/>
                                  <a:gd name="connsiteY61" fmla="*/ 1469927 h 1546860"/>
                                  <a:gd name="connsiteX62" fmla="*/ 1458645 w 6666865"/>
                                  <a:gd name="connsiteY62" fmla="*/ 1444283 h 1546860"/>
                                  <a:gd name="connsiteX63" fmla="*/ 1252531 w 6666865"/>
                                  <a:gd name="connsiteY63" fmla="*/ 1431461 h 1546860"/>
                                  <a:gd name="connsiteX64" fmla="*/ 1204966 w 6666865"/>
                                  <a:gd name="connsiteY64" fmla="*/ 1444283 h 1546860"/>
                                  <a:gd name="connsiteX65" fmla="*/ 1125693 w 6666865"/>
                                  <a:gd name="connsiteY65" fmla="*/ 1457106 h 1546860"/>
                                  <a:gd name="connsiteX66" fmla="*/ 983000 w 6666865"/>
                                  <a:gd name="connsiteY66" fmla="*/ 1444283 h 1546860"/>
                                  <a:gd name="connsiteX67" fmla="*/ 935435 w 6666865"/>
                                  <a:gd name="connsiteY67" fmla="*/ 1418639 h 1546860"/>
                                  <a:gd name="connsiteX68" fmla="*/ 872016 w 6666865"/>
                                  <a:gd name="connsiteY68" fmla="*/ 1405817 h 1546860"/>
                                  <a:gd name="connsiteX69" fmla="*/ 776887 w 6666865"/>
                                  <a:gd name="connsiteY69" fmla="*/ 1444283 h 1546860"/>
                                  <a:gd name="connsiteX70" fmla="*/ 618339 w 6666865"/>
                                  <a:gd name="connsiteY70" fmla="*/ 1482749 h 1546860"/>
                                  <a:gd name="connsiteX71" fmla="*/ 428080 w 6666865"/>
                                  <a:gd name="connsiteY71" fmla="*/ 1495572 h 1546860"/>
                                  <a:gd name="connsiteX72" fmla="*/ 190258 w 6666865"/>
                                  <a:gd name="connsiteY72" fmla="*/ 1508394 h 1546860"/>
                                  <a:gd name="connsiteX73" fmla="*/ 95130 w 6666865"/>
                                  <a:gd name="connsiteY73" fmla="*/ 1482749 h 1546860"/>
                                  <a:gd name="connsiteX74" fmla="*/ 0 w 6666865"/>
                                  <a:gd name="connsiteY74" fmla="*/ 1418639 h 1546860"/>
                                  <a:gd name="connsiteX75" fmla="*/ 0 w 6666865"/>
                                  <a:gd name="connsiteY75" fmla="*/ 1190963 h 1546860"/>
                                  <a:gd name="connsiteX76" fmla="*/ 1270 w 6666865"/>
                                  <a:gd name="connsiteY76" fmla="*/ 1190913 h 1546860"/>
                                  <a:gd name="connsiteX77" fmla="*/ 1270 w 6666865"/>
                                  <a:gd name="connsiteY77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5406 w 6666865"/>
                                  <a:gd name="connsiteY12" fmla="*/ 1473937 h 1546860"/>
                                  <a:gd name="connsiteX13" fmla="*/ 6099909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37071 w 6666865"/>
                                  <a:gd name="connsiteY16" fmla="*/ 1408129 h 1546860"/>
                                  <a:gd name="connsiteX17" fmla="*/ 5668830 w 6666865"/>
                                  <a:gd name="connsiteY17" fmla="*/ 1428182 h 1546860"/>
                                  <a:gd name="connsiteX18" fmla="*/ 5533333 w 6666865"/>
                                  <a:gd name="connsiteY18" fmla="*/ 1457106 h 1546860"/>
                                  <a:gd name="connsiteX19" fmla="*/ 5374785 w 6666865"/>
                                  <a:gd name="connsiteY19" fmla="*/ 1469927 h 1546860"/>
                                  <a:gd name="connsiteX20" fmla="*/ 5327221 w 6666865"/>
                                  <a:gd name="connsiteY20" fmla="*/ 1482749 h 1546860"/>
                                  <a:gd name="connsiteX21" fmla="*/ 5263801 w 6666865"/>
                                  <a:gd name="connsiteY21" fmla="*/ 1469927 h 1546860"/>
                                  <a:gd name="connsiteX22" fmla="*/ 5168672 w 6666865"/>
                                  <a:gd name="connsiteY22" fmla="*/ 1482749 h 1546860"/>
                                  <a:gd name="connsiteX23" fmla="*/ 5073544 w 6666865"/>
                                  <a:gd name="connsiteY23" fmla="*/ 1495572 h 1546860"/>
                                  <a:gd name="connsiteX24" fmla="*/ 5025979 w 6666865"/>
                                  <a:gd name="connsiteY24" fmla="*/ 1482749 h 1546860"/>
                                  <a:gd name="connsiteX25" fmla="*/ 4894438 w 6666865"/>
                                  <a:gd name="connsiteY25" fmla="*/ 1482951 h 1546860"/>
                                  <a:gd name="connsiteX26" fmla="*/ 4756446 w 6666865"/>
                                  <a:gd name="connsiteY26" fmla="*/ 1444283 h 1546860"/>
                                  <a:gd name="connsiteX27" fmla="*/ 4566189 w 6666865"/>
                                  <a:gd name="connsiteY27" fmla="*/ 1457106 h 1546860"/>
                                  <a:gd name="connsiteX28" fmla="*/ 4518624 w 6666865"/>
                                  <a:gd name="connsiteY28" fmla="*/ 1469927 h 1546860"/>
                                  <a:gd name="connsiteX29" fmla="*/ 4471061 w 6666865"/>
                                  <a:gd name="connsiteY29" fmla="*/ 1457106 h 1546860"/>
                                  <a:gd name="connsiteX30" fmla="*/ 4375931 w 6666865"/>
                                  <a:gd name="connsiteY30" fmla="*/ 1469927 h 1546860"/>
                                  <a:gd name="connsiteX31" fmla="*/ 4249093 w 6666865"/>
                                  <a:gd name="connsiteY31" fmla="*/ 1457106 h 1546860"/>
                                  <a:gd name="connsiteX32" fmla="*/ 4201528 w 6666865"/>
                                  <a:gd name="connsiteY32" fmla="*/ 1444283 h 1546860"/>
                                  <a:gd name="connsiteX33" fmla="*/ 4153963 w 6666865"/>
                                  <a:gd name="connsiteY33" fmla="*/ 1469927 h 1546860"/>
                                  <a:gd name="connsiteX34" fmla="*/ 4042979 w 6666865"/>
                                  <a:gd name="connsiteY34" fmla="*/ 1495572 h 1546860"/>
                                  <a:gd name="connsiteX35" fmla="*/ 3995416 w 6666865"/>
                                  <a:gd name="connsiteY35" fmla="*/ 1508394 h 1546860"/>
                                  <a:gd name="connsiteX36" fmla="*/ 3900286 w 6666865"/>
                                  <a:gd name="connsiteY36" fmla="*/ 1534037 h 1546860"/>
                                  <a:gd name="connsiteX37" fmla="*/ 3678318 w 6666865"/>
                                  <a:gd name="connsiteY37" fmla="*/ 1546860 h 1546860"/>
                                  <a:gd name="connsiteX38" fmla="*/ 3551480 w 6666865"/>
                                  <a:gd name="connsiteY38" fmla="*/ 1521215 h 1546860"/>
                                  <a:gd name="connsiteX39" fmla="*/ 3503915 w 6666865"/>
                                  <a:gd name="connsiteY39" fmla="*/ 1508394 h 1546860"/>
                                  <a:gd name="connsiteX40" fmla="*/ 3377077 w 6666865"/>
                                  <a:gd name="connsiteY40" fmla="*/ 1482749 h 1546860"/>
                                  <a:gd name="connsiteX41" fmla="*/ 3329514 w 6666865"/>
                                  <a:gd name="connsiteY41" fmla="*/ 1495572 h 1546860"/>
                                  <a:gd name="connsiteX42" fmla="*/ 3281949 w 6666865"/>
                                  <a:gd name="connsiteY42" fmla="*/ 1521215 h 1546860"/>
                                  <a:gd name="connsiteX43" fmla="*/ 3186819 w 6666865"/>
                                  <a:gd name="connsiteY43" fmla="*/ 1534037 h 1546860"/>
                                  <a:gd name="connsiteX44" fmla="*/ 3075835 w 6666865"/>
                                  <a:gd name="connsiteY44" fmla="*/ 1521215 h 1546860"/>
                                  <a:gd name="connsiteX45" fmla="*/ 2885578 w 6666865"/>
                                  <a:gd name="connsiteY45" fmla="*/ 1495572 h 1546860"/>
                                  <a:gd name="connsiteX46" fmla="*/ 2838013 w 6666865"/>
                                  <a:gd name="connsiteY46" fmla="*/ 1469927 h 1546860"/>
                                  <a:gd name="connsiteX47" fmla="*/ 2774594 w 6666865"/>
                                  <a:gd name="connsiteY47" fmla="*/ 1457106 h 1546860"/>
                                  <a:gd name="connsiteX48" fmla="*/ 2679466 w 6666865"/>
                                  <a:gd name="connsiteY48" fmla="*/ 1444283 h 1546860"/>
                                  <a:gd name="connsiteX49" fmla="*/ 2520917 w 6666865"/>
                                  <a:gd name="connsiteY49" fmla="*/ 1418639 h 1546860"/>
                                  <a:gd name="connsiteX50" fmla="*/ 2473352 w 6666865"/>
                                  <a:gd name="connsiteY50" fmla="*/ 1431461 h 1546860"/>
                                  <a:gd name="connsiteX51" fmla="*/ 2314805 w 6666865"/>
                                  <a:gd name="connsiteY51" fmla="*/ 1444283 h 1546860"/>
                                  <a:gd name="connsiteX52" fmla="*/ 2267240 w 6666865"/>
                                  <a:gd name="connsiteY52" fmla="*/ 1457106 h 1546860"/>
                                  <a:gd name="connsiteX53" fmla="*/ 2219675 w 6666865"/>
                                  <a:gd name="connsiteY53" fmla="*/ 1444283 h 1546860"/>
                                  <a:gd name="connsiteX54" fmla="*/ 2172110 w 6666865"/>
                                  <a:gd name="connsiteY54" fmla="*/ 1457106 h 1546860"/>
                                  <a:gd name="connsiteX55" fmla="*/ 2124547 w 6666865"/>
                                  <a:gd name="connsiteY55" fmla="*/ 1444283 h 1546860"/>
                                  <a:gd name="connsiteX56" fmla="*/ 1997707 w 6666865"/>
                                  <a:gd name="connsiteY56" fmla="*/ 1431461 h 1546860"/>
                                  <a:gd name="connsiteX57" fmla="*/ 1807450 w 6666865"/>
                                  <a:gd name="connsiteY57" fmla="*/ 1444283 h 1546860"/>
                                  <a:gd name="connsiteX58" fmla="*/ 1759886 w 6666865"/>
                                  <a:gd name="connsiteY58" fmla="*/ 1431461 h 1546860"/>
                                  <a:gd name="connsiteX59" fmla="*/ 1696466 w 6666865"/>
                                  <a:gd name="connsiteY59" fmla="*/ 1418639 h 1546860"/>
                                  <a:gd name="connsiteX60" fmla="*/ 1553773 w 6666865"/>
                                  <a:gd name="connsiteY60" fmla="*/ 1469927 h 1546860"/>
                                  <a:gd name="connsiteX61" fmla="*/ 1458645 w 6666865"/>
                                  <a:gd name="connsiteY61" fmla="*/ 1444283 h 1546860"/>
                                  <a:gd name="connsiteX62" fmla="*/ 1252531 w 6666865"/>
                                  <a:gd name="connsiteY62" fmla="*/ 1431461 h 1546860"/>
                                  <a:gd name="connsiteX63" fmla="*/ 1204966 w 6666865"/>
                                  <a:gd name="connsiteY63" fmla="*/ 1444283 h 1546860"/>
                                  <a:gd name="connsiteX64" fmla="*/ 1125693 w 6666865"/>
                                  <a:gd name="connsiteY64" fmla="*/ 1457106 h 1546860"/>
                                  <a:gd name="connsiteX65" fmla="*/ 983000 w 6666865"/>
                                  <a:gd name="connsiteY65" fmla="*/ 1444283 h 1546860"/>
                                  <a:gd name="connsiteX66" fmla="*/ 935435 w 6666865"/>
                                  <a:gd name="connsiteY66" fmla="*/ 1418639 h 1546860"/>
                                  <a:gd name="connsiteX67" fmla="*/ 872016 w 6666865"/>
                                  <a:gd name="connsiteY67" fmla="*/ 1405817 h 1546860"/>
                                  <a:gd name="connsiteX68" fmla="*/ 776887 w 6666865"/>
                                  <a:gd name="connsiteY68" fmla="*/ 1444283 h 1546860"/>
                                  <a:gd name="connsiteX69" fmla="*/ 618339 w 6666865"/>
                                  <a:gd name="connsiteY69" fmla="*/ 1482749 h 1546860"/>
                                  <a:gd name="connsiteX70" fmla="*/ 428080 w 6666865"/>
                                  <a:gd name="connsiteY70" fmla="*/ 1495572 h 1546860"/>
                                  <a:gd name="connsiteX71" fmla="*/ 190258 w 6666865"/>
                                  <a:gd name="connsiteY71" fmla="*/ 1508394 h 1546860"/>
                                  <a:gd name="connsiteX72" fmla="*/ 95130 w 6666865"/>
                                  <a:gd name="connsiteY72" fmla="*/ 1482749 h 1546860"/>
                                  <a:gd name="connsiteX73" fmla="*/ 0 w 6666865"/>
                                  <a:gd name="connsiteY73" fmla="*/ 1418639 h 1546860"/>
                                  <a:gd name="connsiteX74" fmla="*/ 0 w 6666865"/>
                                  <a:gd name="connsiteY74" fmla="*/ 1190963 h 1546860"/>
                                  <a:gd name="connsiteX75" fmla="*/ 1270 w 6666865"/>
                                  <a:gd name="connsiteY75" fmla="*/ 1190913 h 1546860"/>
                                  <a:gd name="connsiteX76" fmla="*/ 1270 w 6666865"/>
                                  <a:gd name="connsiteY76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5406 w 6666865"/>
                                  <a:gd name="connsiteY12" fmla="*/ 1473937 h 1546860"/>
                                  <a:gd name="connsiteX13" fmla="*/ 6115905 w 6666865"/>
                                  <a:gd name="connsiteY13" fmla="*/ 1495973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37071 w 6666865"/>
                                  <a:gd name="connsiteY16" fmla="*/ 1408129 h 1546860"/>
                                  <a:gd name="connsiteX17" fmla="*/ 5668830 w 6666865"/>
                                  <a:gd name="connsiteY17" fmla="*/ 1428182 h 1546860"/>
                                  <a:gd name="connsiteX18" fmla="*/ 5533333 w 6666865"/>
                                  <a:gd name="connsiteY18" fmla="*/ 1457106 h 1546860"/>
                                  <a:gd name="connsiteX19" fmla="*/ 5374785 w 6666865"/>
                                  <a:gd name="connsiteY19" fmla="*/ 1469927 h 1546860"/>
                                  <a:gd name="connsiteX20" fmla="*/ 5327221 w 6666865"/>
                                  <a:gd name="connsiteY20" fmla="*/ 1482749 h 1546860"/>
                                  <a:gd name="connsiteX21" fmla="*/ 5263801 w 6666865"/>
                                  <a:gd name="connsiteY21" fmla="*/ 1469927 h 1546860"/>
                                  <a:gd name="connsiteX22" fmla="*/ 5168672 w 6666865"/>
                                  <a:gd name="connsiteY22" fmla="*/ 1482749 h 1546860"/>
                                  <a:gd name="connsiteX23" fmla="*/ 5073544 w 6666865"/>
                                  <a:gd name="connsiteY23" fmla="*/ 1495572 h 1546860"/>
                                  <a:gd name="connsiteX24" fmla="*/ 5025979 w 6666865"/>
                                  <a:gd name="connsiteY24" fmla="*/ 1482749 h 1546860"/>
                                  <a:gd name="connsiteX25" fmla="*/ 4894438 w 6666865"/>
                                  <a:gd name="connsiteY25" fmla="*/ 1482951 h 1546860"/>
                                  <a:gd name="connsiteX26" fmla="*/ 4756446 w 6666865"/>
                                  <a:gd name="connsiteY26" fmla="*/ 1444283 h 1546860"/>
                                  <a:gd name="connsiteX27" fmla="*/ 4566189 w 6666865"/>
                                  <a:gd name="connsiteY27" fmla="*/ 1457106 h 1546860"/>
                                  <a:gd name="connsiteX28" fmla="*/ 4518624 w 6666865"/>
                                  <a:gd name="connsiteY28" fmla="*/ 1469927 h 1546860"/>
                                  <a:gd name="connsiteX29" fmla="*/ 4471061 w 6666865"/>
                                  <a:gd name="connsiteY29" fmla="*/ 1457106 h 1546860"/>
                                  <a:gd name="connsiteX30" fmla="*/ 4375931 w 6666865"/>
                                  <a:gd name="connsiteY30" fmla="*/ 1469927 h 1546860"/>
                                  <a:gd name="connsiteX31" fmla="*/ 4249093 w 6666865"/>
                                  <a:gd name="connsiteY31" fmla="*/ 1457106 h 1546860"/>
                                  <a:gd name="connsiteX32" fmla="*/ 4201528 w 6666865"/>
                                  <a:gd name="connsiteY32" fmla="*/ 1444283 h 1546860"/>
                                  <a:gd name="connsiteX33" fmla="*/ 4153963 w 6666865"/>
                                  <a:gd name="connsiteY33" fmla="*/ 1469927 h 1546860"/>
                                  <a:gd name="connsiteX34" fmla="*/ 4042979 w 6666865"/>
                                  <a:gd name="connsiteY34" fmla="*/ 1495572 h 1546860"/>
                                  <a:gd name="connsiteX35" fmla="*/ 3995416 w 6666865"/>
                                  <a:gd name="connsiteY35" fmla="*/ 1508394 h 1546860"/>
                                  <a:gd name="connsiteX36" fmla="*/ 3900286 w 6666865"/>
                                  <a:gd name="connsiteY36" fmla="*/ 1534037 h 1546860"/>
                                  <a:gd name="connsiteX37" fmla="*/ 3678318 w 6666865"/>
                                  <a:gd name="connsiteY37" fmla="*/ 1546860 h 1546860"/>
                                  <a:gd name="connsiteX38" fmla="*/ 3551480 w 6666865"/>
                                  <a:gd name="connsiteY38" fmla="*/ 1521215 h 1546860"/>
                                  <a:gd name="connsiteX39" fmla="*/ 3503915 w 6666865"/>
                                  <a:gd name="connsiteY39" fmla="*/ 1508394 h 1546860"/>
                                  <a:gd name="connsiteX40" fmla="*/ 3377077 w 6666865"/>
                                  <a:gd name="connsiteY40" fmla="*/ 1482749 h 1546860"/>
                                  <a:gd name="connsiteX41" fmla="*/ 3329514 w 6666865"/>
                                  <a:gd name="connsiteY41" fmla="*/ 1495572 h 1546860"/>
                                  <a:gd name="connsiteX42" fmla="*/ 3281949 w 6666865"/>
                                  <a:gd name="connsiteY42" fmla="*/ 1521215 h 1546860"/>
                                  <a:gd name="connsiteX43" fmla="*/ 3186819 w 6666865"/>
                                  <a:gd name="connsiteY43" fmla="*/ 1534037 h 1546860"/>
                                  <a:gd name="connsiteX44" fmla="*/ 3075835 w 6666865"/>
                                  <a:gd name="connsiteY44" fmla="*/ 1521215 h 1546860"/>
                                  <a:gd name="connsiteX45" fmla="*/ 2885578 w 6666865"/>
                                  <a:gd name="connsiteY45" fmla="*/ 1495572 h 1546860"/>
                                  <a:gd name="connsiteX46" fmla="*/ 2838013 w 6666865"/>
                                  <a:gd name="connsiteY46" fmla="*/ 1469927 h 1546860"/>
                                  <a:gd name="connsiteX47" fmla="*/ 2774594 w 6666865"/>
                                  <a:gd name="connsiteY47" fmla="*/ 1457106 h 1546860"/>
                                  <a:gd name="connsiteX48" fmla="*/ 2679466 w 6666865"/>
                                  <a:gd name="connsiteY48" fmla="*/ 1444283 h 1546860"/>
                                  <a:gd name="connsiteX49" fmla="*/ 2520917 w 6666865"/>
                                  <a:gd name="connsiteY49" fmla="*/ 1418639 h 1546860"/>
                                  <a:gd name="connsiteX50" fmla="*/ 2473352 w 6666865"/>
                                  <a:gd name="connsiteY50" fmla="*/ 1431461 h 1546860"/>
                                  <a:gd name="connsiteX51" fmla="*/ 2314805 w 6666865"/>
                                  <a:gd name="connsiteY51" fmla="*/ 1444283 h 1546860"/>
                                  <a:gd name="connsiteX52" fmla="*/ 2267240 w 6666865"/>
                                  <a:gd name="connsiteY52" fmla="*/ 1457106 h 1546860"/>
                                  <a:gd name="connsiteX53" fmla="*/ 2219675 w 6666865"/>
                                  <a:gd name="connsiteY53" fmla="*/ 1444283 h 1546860"/>
                                  <a:gd name="connsiteX54" fmla="*/ 2172110 w 6666865"/>
                                  <a:gd name="connsiteY54" fmla="*/ 1457106 h 1546860"/>
                                  <a:gd name="connsiteX55" fmla="*/ 2124547 w 6666865"/>
                                  <a:gd name="connsiteY55" fmla="*/ 1444283 h 1546860"/>
                                  <a:gd name="connsiteX56" fmla="*/ 1997707 w 6666865"/>
                                  <a:gd name="connsiteY56" fmla="*/ 1431461 h 1546860"/>
                                  <a:gd name="connsiteX57" fmla="*/ 1807450 w 6666865"/>
                                  <a:gd name="connsiteY57" fmla="*/ 1444283 h 1546860"/>
                                  <a:gd name="connsiteX58" fmla="*/ 1759886 w 6666865"/>
                                  <a:gd name="connsiteY58" fmla="*/ 1431461 h 1546860"/>
                                  <a:gd name="connsiteX59" fmla="*/ 1696466 w 6666865"/>
                                  <a:gd name="connsiteY59" fmla="*/ 1418639 h 1546860"/>
                                  <a:gd name="connsiteX60" fmla="*/ 1553773 w 6666865"/>
                                  <a:gd name="connsiteY60" fmla="*/ 1469927 h 1546860"/>
                                  <a:gd name="connsiteX61" fmla="*/ 1458645 w 6666865"/>
                                  <a:gd name="connsiteY61" fmla="*/ 1444283 h 1546860"/>
                                  <a:gd name="connsiteX62" fmla="*/ 1252531 w 6666865"/>
                                  <a:gd name="connsiteY62" fmla="*/ 1431461 h 1546860"/>
                                  <a:gd name="connsiteX63" fmla="*/ 1204966 w 6666865"/>
                                  <a:gd name="connsiteY63" fmla="*/ 1444283 h 1546860"/>
                                  <a:gd name="connsiteX64" fmla="*/ 1125693 w 6666865"/>
                                  <a:gd name="connsiteY64" fmla="*/ 1457106 h 1546860"/>
                                  <a:gd name="connsiteX65" fmla="*/ 983000 w 6666865"/>
                                  <a:gd name="connsiteY65" fmla="*/ 1444283 h 1546860"/>
                                  <a:gd name="connsiteX66" fmla="*/ 935435 w 6666865"/>
                                  <a:gd name="connsiteY66" fmla="*/ 1418639 h 1546860"/>
                                  <a:gd name="connsiteX67" fmla="*/ 872016 w 6666865"/>
                                  <a:gd name="connsiteY67" fmla="*/ 1405817 h 1546860"/>
                                  <a:gd name="connsiteX68" fmla="*/ 776887 w 6666865"/>
                                  <a:gd name="connsiteY68" fmla="*/ 1444283 h 1546860"/>
                                  <a:gd name="connsiteX69" fmla="*/ 618339 w 6666865"/>
                                  <a:gd name="connsiteY69" fmla="*/ 1482749 h 1546860"/>
                                  <a:gd name="connsiteX70" fmla="*/ 428080 w 6666865"/>
                                  <a:gd name="connsiteY70" fmla="*/ 1495572 h 1546860"/>
                                  <a:gd name="connsiteX71" fmla="*/ 190258 w 6666865"/>
                                  <a:gd name="connsiteY71" fmla="*/ 1508394 h 1546860"/>
                                  <a:gd name="connsiteX72" fmla="*/ 95130 w 6666865"/>
                                  <a:gd name="connsiteY72" fmla="*/ 1482749 h 1546860"/>
                                  <a:gd name="connsiteX73" fmla="*/ 0 w 6666865"/>
                                  <a:gd name="connsiteY73" fmla="*/ 1418639 h 1546860"/>
                                  <a:gd name="connsiteX74" fmla="*/ 0 w 6666865"/>
                                  <a:gd name="connsiteY74" fmla="*/ 1190963 h 1546860"/>
                                  <a:gd name="connsiteX75" fmla="*/ 1270 w 6666865"/>
                                  <a:gd name="connsiteY75" fmla="*/ 1190913 h 1546860"/>
                                  <a:gd name="connsiteX76" fmla="*/ 1270 w 6666865"/>
                                  <a:gd name="connsiteY76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5406 w 6666865"/>
                                  <a:gd name="connsiteY12" fmla="*/ 1473937 h 1546860"/>
                                  <a:gd name="connsiteX13" fmla="*/ 6103908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37071 w 6666865"/>
                                  <a:gd name="connsiteY16" fmla="*/ 1408129 h 1546860"/>
                                  <a:gd name="connsiteX17" fmla="*/ 5668830 w 6666865"/>
                                  <a:gd name="connsiteY17" fmla="*/ 1428182 h 1546860"/>
                                  <a:gd name="connsiteX18" fmla="*/ 5533333 w 6666865"/>
                                  <a:gd name="connsiteY18" fmla="*/ 1457106 h 1546860"/>
                                  <a:gd name="connsiteX19" fmla="*/ 5374785 w 6666865"/>
                                  <a:gd name="connsiteY19" fmla="*/ 1469927 h 1546860"/>
                                  <a:gd name="connsiteX20" fmla="*/ 5327221 w 6666865"/>
                                  <a:gd name="connsiteY20" fmla="*/ 1482749 h 1546860"/>
                                  <a:gd name="connsiteX21" fmla="*/ 5263801 w 6666865"/>
                                  <a:gd name="connsiteY21" fmla="*/ 1469927 h 1546860"/>
                                  <a:gd name="connsiteX22" fmla="*/ 5168672 w 6666865"/>
                                  <a:gd name="connsiteY22" fmla="*/ 1482749 h 1546860"/>
                                  <a:gd name="connsiteX23" fmla="*/ 5073544 w 6666865"/>
                                  <a:gd name="connsiteY23" fmla="*/ 1495572 h 1546860"/>
                                  <a:gd name="connsiteX24" fmla="*/ 5025979 w 6666865"/>
                                  <a:gd name="connsiteY24" fmla="*/ 1482749 h 1546860"/>
                                  <a:gd name="connsiteX25" fmla="*/ 4894438 w 6666865"/>
                                  <a:gd name="connsiteY25" fmla="*/ 1482951 h 1546860"/>
                                  <a:gd name="connsiteX26" fmla="*/ 4756446 w 6666865"/>
                                  <a:gd name="connsiteY26" fmla="*/ 1444283 h 1546860"/>
                                  <a:gd name="connsiteX27" fmla="*/ 4566189 w 6666865"/>
                                  <a:gd name="connsiteY27" fmla="*/ 1457106 h 1546860"/>
                                  <a:gd name="connsiteX28" fmla="*/ 4518624 w 6666865"/>
                                  <a:gd name="connsiteY28" fmla="*/ 1469927 h 1546860"/>
                                  <a:gd name="connsiteX29" fmla="*/ 4471061 w 6666865"/>
                                  <a:gd name="connsiteY29" fmla="*/ 1457106 h 1546860"/>
                                  <a:gd name="connsiteX30" fmla="*/ 4375931 w 6666865"/>
                                  <a:gd name="connsiteY30" fmla="*/ 1469927 h 1546860"/>
                                  <a:gd name="connsiteX31" fmla="*/ 4249093 w 6666865"/>
                                  <a:gd name="connsiteY31" fmla="*/ 1457106 h 1546860"/>
                                  <a:gd name="connsiteX32" fmla="*/ 4201528 w 6666865"/>
                                  <a:gd name="connsiteY32" fmla="*/ 1444283 h 1546860"/>
                                  <a:gd name="connsiteX33" fmla="*/ 4153963 w 6666865"/>
                                  <a:gd name="connsiteY33" fmla="*/ 1469927 h 1546860"/>
                                  <a:gd name="connsiteX34" fmla="*/ 4042979 w 6666865"/>
                                  <a:gd name="connsiteY34" fmla="*/ 1495572 h 1546860"/>
                                  <a:gd name="connsiteX35" fmla="*/ 3995416 w 6666865"/>
                                  <a:gd name="connsiteY35" fmla="*/ 1508394 h 1546860"/>
                                  <a:gd name="connsiteX36" fmla="*/ 3900286 w 6666865"/>
                                  <a:gd name="connsiteY36" fmla="*/ 1534037 h 1546860"/>
                                  <a:gd name="connsiteX37" fmla="*/ 3678318 w 6666865"/>
                                  <a:gd name="connsiteY37" fmla="*/ 1546860 h 1546860"/>
                                  <a:gd name="connsiteX38" fmla="*/ 3551480 w 6666865"/>
                                  <a:gd name="connsiteY38" fmla="*/ 1521215 h 1546860"/>
                                  <a:gd name="connsiteX39" fmla="*/ 3503915 w 6666865"/>
                                  <a:gd name="connsiteY39" fmla="*/ 1508394 h 1546860"/>
                                  <a:gd name="connsiteX40" fmla="*/ 3377077 w 6666865"/>
                                  <a:gd name="connsiteY40" fmla="*/ 1482749 h 1546860"/>
                                  <a:gd name="connsiteX41" fmla="*/ 3329514 w 6666865"/>
                                  <a:gd name="connsiteY41" fmla="*/ 1495572 h 1546860"/>
                                  <a:gd name="connsiteX42" fmla="*/ 3281949 w 6666865"/>
                                  <a:gd name="connsiteY42" fmla="*/ 1521215 h 1546860"/>
                                  <a:gd name="connsiteX43" fmla="*/ 3186819 w 6666865"/>
                                  <a:gd name="connsiteY43" fmla="*/ 1534037 h 1546860"/>
                                  <a:gd name="connsiteX44" fmla="*/ 3075835 w 6666865"/>
                                  <a:gd name="connsiteY44" fmla="*/ 1521215 h 1546860"/>
                                  <a:gd name="connsiteX45" fmla="*/ 2885578 w 6666865"/>
                                  <a:gd name="connsiteY45" fmla="*/ 1495572 h 1546860"/>
                                  <a:gd name="connsiteX46" fmla="*/ 2838013 w 6666865"/>
                                  <a:gd name="connsiteY46" fmla="*/ 1469927 h 1546860"/>
                                  <a:gd name="connsiteX47" fmla="*/ 2774594 w 6666865"/>
                                  <a:gd name="connsiteY47" fmla="*/ 1457106 h 1546860"/>
                                  <a:gd name="connsiteX48" fmla="*/ 2679466 w 6666865"/>
                                  <a:gd name="connsiteY48" fmla="*/ 1444283 h 1546860"/>
                                  <a:gd name="connsiteX49" fmla="*/ 2520917 w 6666865"/>
                                  <a:gd name="connsiteY49" fmla="*/ 1418639 h 1546860"/>
                                  <a:gd name="connsiteX50" fmla="*/ 2473352 w 6666865"/>
                                  <a:gd name="connsiteY50" fmla="*/ 1431461 h 1546860"/>
                                  <a:gd name="connsiteX51" fmla="*/ 2314805 w 6666865"/>
                                  <a:gd name="connsiteY51" fmla="*/ 1444283 h 1546860"/>
                                  <a:gd name="connsiteX52" fmla="*/ 2267240 w 6666865"/>
                                  <a:gd name="connsiteY52" fmla="*/ 1457106 h 1546860"/>
                                  <a:gd name="connsiteX53" fmla="*/ 2219675 w 6666865"/>
                                  <a:gd name="connsiteY53" fmla="*/ 1444283 h 1546860"/>
                                  <a:gd name="connsiteX54" fmla="*/ 2172110 w 6666865"/>
                                  <a:gd name="connsiteY54" fmla="*/ 1457106 h 1546860"/>
                                  <a:gd name="connsiteX55" fmla="*/ 2124547 w 6666865"/>
                                  <a:gd name="connsiteY55" fmla="*/ 1444283 h 1546860"/>
                                  <a:gd name="connsiteX56" fmla="*/ 1997707 w 6666865"/>
                                  <a:gd name="connsiteY56" fmla="*/ 1431461 h 1546860"/>
                                  <a:gd name="connsiteX57" fmla="*/ 1807450 w 6666865"/>
                                  <a:gd name="connsiteY57" fmla="*/ 1444283 h 1546860"/>
                                  <a:gd name="connsiteX58" fmla="*/ 1759886 w 6666865"/>
                                  <a:gd name="connsiteY58" fmla="*/ 1431461 h 1546860"/>
                                  <a:gd name="connsiteX59" fmla="*/ 1696466 w 6666865"/>
                                  <a:gd name="connsiteY59" fmla="*/ 1418639 h 1546860"/>
                                  <a:gd name="connsiteX60" fmla="*/ 1553773 w 6666865"/>
                                  <a:gd name="connsiteY60" fmla="*/ 1469927 h 1546860"/>
                                  <a:gd name="connsiteX61" fmla="*/ 1458645 w 6666865"/>
                                  <a:gd name="connsiteY61" fmla="*/ 1444283 h 1546860"/>
                                  <a:gd name="connsiteX62" fmla="*/ 1252531 w 6666865"/>
                                  <a:gd name="connsiteY62" fmla="*/ 1431461 h 1546860"/>
                                  <a:gd name="connsiteX63" fmla="*/ 1204966 w 6666865"/>
                                  <a:gd name="connsiteY63" fmla="*/ 1444283 h 1546860"/>
                                  <a:gd name="connsiteX64" fmla="*/ 1125693 w 6666865"/>
                                  <a:gd name="connsiteY64" fmla="*/ 1457106 h 1546860"/>
                                  <a:gd name="connsiteX65" fmla="*/ 983000 w 6666865"/>
                                  <a:gd name="connsiteY65" fmla="*/ 1444283 h 1546860"/>
                                  <a:gd name="connsiteX66" fmla="*/ 935435 w 6666865"/>
                                  <a:gd name="connsiteY66" fmla="*/ 1418639 h 1546860"/>
                                  <a:gd name="connsiteX67" fmla="*/ 872016 w 6666865"/>
                                  <a:gd name="connsiteY67" fmla="*/ 1405817 h 1546860"/>
                                  <a:gd name="connsiteX68" fmla="*/ 776887 w 6666865"/>
                                  <a:gd name="connsiteY68" fmla="*/ 1444283 h 1546860"/>
                                  <a:gd name="connsiteX69" fmla="*/ 618339 w 6666865"/>
                                  <a:gd name="connsiteY69" fmla="*/ 1482749 h 1546860"/>
                                  <a:gd name="connsiteX70" fmla="*/ 428080 w 6666865"/>
                                  <a:gd name="connsiteY70" fmla="*/ 1495572 h 1546860"/>
                                  <a:gd name="connsiteX71" fmla="*/ 190258 w 6666865"/>
                                  <a:gd name="connsiteY71" fmla="*/ 1508394 h 1546860"/>
                                  <a:gd name="connsiteX72" fmla="*/ 95130 w 6666865"/>
                                  <a:gd name="connsiteY72" fmla="*/ 1482749 h 1546860"/>
                                  <a:gd name="connsiteX73" fmla="*/ 0 w 6666865"/>
                                  <a:gd name="connsiteY73" fmla="*/ 1418639 h 1546860"/>
                                  <a:gd name="connsiteX74" fmla="*/ 0 w 6666865"/>
                                  <a:gd name="connsiteY74" fmla="*/ 1190963 h 1546860"/>
                                  <a:gd name="connsiteX75" fmla="*/ 1270 w 6666865"/>
                                  <a:gd name="connsiteY75" fmla="*/ 1190913 h 1546860"/>
                                  <a:gd name="connsiteX76" fmla="*/ 1270 w 6666865"/>
                                  <a:gd name="connsiteY76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1408 w 6666865"/>
                                  <a:gd name="connsiteY12" fmla="*/ 1452734 h 1546860"/>
                                  <a:gd name="connsiteX13" fmla="*/ 6103908 w 6666865"/>
                                  <a:gd name="connsiteY13" fmla="*/ 1546860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37071 w 6666865"/>
                                  <a:gd name="connsiteY16" fmla="*/ 1408129 h 1546860"/>
                                  <a:gd name="connsiteX17" fmla="*/ 5668830 w 6666865"/>
                                  <a:gd name="connsiteY17" fmla="*/ 1428182 h 1546860"/>
                                  <a:gd name="connsiteX18" fmla="*/ 5533333 w 6666865"/>
                                  <a:gd name="connsiteY18" fmla="*/ 1457106 h 1546860"/>
                                  <a:gd name="connsiteX19" fmla="*/ 5374785 w 6666865"/>
                                  <a:gd name="connsiteY19" fmla="*/ 1469927 h 1546860"/>
                                  <a:gd name="connsiteX20" fmla="*/ 5327221 w 6666865"/>
                                  <a:gd name="connsiteY20" fmla="*/ 1482749 h 1546860"/>
                                  <a:gd name="connsiteX21" fmla="*/ 5263801 w 6666865"/>
                                  <a:gd name="connsiteY21" fmla="*/ 1469927 h 1546860"/>
                                  <a:gd name="connsiteX22" fmla="*/ 5168672 w 6666865"/>
                                  <a:gd name="connsiteY22" fmla="*/ 1482749 h 1546860"/>
                                  <a:gd name="connsiteX23" fmla="*/ 5073544 w 6666865"/>
                                  <a:gd name="connsiteY23" fmla="*/ 1495572 h 1546860"/>
                                  <a:gd name="connsiteX24" fmla="*/ 5025979 w 6666865"/>
                                  <a:gd name="connsiteY24" fmla="*/ 1482749 h 1546860"/>
                                  <a:gd name="connsiteX25" fmla="*/ 4894438 w 6666865"/>
                                  <a:gd name="connsiteY25" fmla="*/ 1482951 h 1546860"/>
                                  <a:gd name="connsiteX26" fmla="*/ 4756446 w 6666865"/>
                                  <a:gd name="connsiteY26" fmla="*/ 1444283 h 1546860"/>
                                  <a:gd name="connsiteX27" fmla="*/ 4566189 w 6666865"/>
                                  <a:gd name="connsiteY27" fmla="*/ 1457106 h 1546860"/>
                                  <a:gd name="connsiteX28" fmla="*/ 4518624 w 6666865"/>
                                  <a:gd name="connsiteY28" fmla="*/ 1469927 h 1546860"/>
                                  <a:gd name="connsiteX29" fmla="*/ 4471061 w 6666865"/>
                                  <a:gd name="connsiteY29" fmla="*/ 1457106 h 1546860"/>
                                  <a:gd name="connsiteX30" fmla="*/ 4375931 w 6666865"/>
                                  <a:gd name="connsiteY30" fmla="*/ 1469927 h 1546860"/>
                                  <a:gd name="connsiteX31" fmla="*/ 4249093 w 6666865"/>
                                  <a:gd name="connsiteY31" fmla="*/ 1457106 h 1546860"/>
                                  <a:gd name="connsiteX32" fmla="*/ 4201528 w 6666865"/>
                                  <a:gd name="connsiteY32" fmla="*/ 1444283 h 1546860"/>
                                  <a:gd name="connsiteX33" fmla="*/ 4153963 w 6666865"/>
                                  <a:gd name="connsiteY33" fmla="*/ 1469927 h 1546860"/>
                                  <a:gd name="connsiteX34" fmla="*/ 4042979 w 6666865"/>
                                  <a:gd name="connsiteY34" fmla="*/ 1495572 h 1546860"/>
                                  <a:gd name="connsiteX35" fmla="*/ 3995416 w 6666865"/>
                                  <a:gd name="connsiteY35" fmla="*/ 1508394 h 1546860"/>
                                  <a:gd name="connsiteX36" fmla="*/ 3900286 w 6666865"/>
                                  <a:gd name="connsiteY36" fmla="*/ 1534037 h 1546860"/>
                                  <a:gd name="connsiteX37" fmla="*/ 3678318 w 6666865"/>
                                  <a:gd name="connsiteY37" fmla="*/ 1546860 h 1546860"/>
                                  <a:gd name="connsiteX38" fmla="*/ 3551480 w 6666865"/>
                                  <a:gd name="connsiteY38" fmla="*/ 1521215 h 1546860"/>
                                  <a:gd name="connsiteX39" fmla="*/ 3503915 w 6666865"/>
                                  <a:gd name="connsiteY39" fmla="*/ 1508394 h 1546860"/>
                                  <a:gd name="connsiteX40" fmla="*/ 3377077 w 6666865"/>
                                  <a:gd name="connsiteY40" fmla="*/ 1482749 h 1546860"/>
                                  <a:gd name="connsiteX41" fmla="*/ 3329514 w 6666865"/>
                                  <a:gd name="connsiteY41" fmla="*/ 1495572 h 1546860"/>
                                  <a:gd name="connsiteX42" fmla="*/ 3281949 w 6666865"/>
                                  <a:gd name="connsiteY42" fmla="*/ 1521215 h 1546860"/>
                                  <a:gd name="connsiteX43" fmla="*/ 3186819 w 6666865"/>
                                  <a:gd name="connsiteY43" fmla="*/ 1534037 h 1546860"/>
                                  <a:gd name="connsiteX44" fmla="*/ 3075835 w 6666865"/>
                                  <a:gd name="connsiteY44" fmla="*/ 1521215 h 1546860"/>
                                  <a:gd name="connsiteX45" fmla="*/ 2885578 w 6666865"/>
                                  <a:gd name="connsiteY45" fmla="*/ 1495572 h 1546860"/>
                                  <a:gd name="connsiteX46" fmla="*/ 2838013 w 6666865"/>
                                  <a:gd name="connsiteY46" fmla="*/ 1469927 h 1546860"/>
                                  <a:gd name="connsiteX47" fmla="*/ 2774594 w 6666865"/>
                                  <a:gd name="connsiteY47" fmla="*/ 1457106 h 1546860"/>
                                  <a:gd name="connsiteX48" fmla="*/ 2679466 w 6666865"/>
                                  <a:gd name="connsiteY48" fmla="*/ 1444283 h 1546860"/>
                                  <a:gd name="connsiteX49" fmla="*/ 2520917 w 6666865"/>
                                  <a:gd name="connsiteY49" fmla="*/ 1418639 h 1546860"/>
                                  <a:gd name="connsiteX50" fmla="*/ 2473352 w 6666865"/>
                                  <a:gd name="connsiteY50" fmla="*/ 1431461 h 1546860"/>
                                  <a:gd name="connsiteX51" fmla="*/ 2314805 w 6666865"/>
                                  <a:gd name="connsiteY51" fmla="*/ 1444283 h 1546860"/>
                                  <a:gd name="connsiteX52" fmla="*/ 2267240 w 6666865"/>
                                  <a:gd name="connsiteY52" fmla="*/ 1457106 h 1546860"/>
                                  <a:gd name="connsiteX53" fmla="*/ 2219675 w 6666865"/>
                                  <a:gd name="connsiteY53" fmla="*/ 1444283 h 1546860"/>
                                  <a:gd name="connsiteX54" fmla="*/ 2172110 w 6666865"/>
                                  <a:gd name="connsiteY54" fmla="*/ 1457106 h 1546860"/>
                                  <a:gd name="connsiteX55" fmla="*/ 2124547 w 6666865"/>
                                  <a:gd name="connsiteY55" fmla="*/ 1444283 h 1546860"/>
                                  <a:gd name="connsiteX56" fmla="*/ 1997707 w 6666865"/>
                                  <a:gd name="connsiteY56" fmla="*/ 1431461 h 1546860"/>
                                  <a:gd name="connsiteX57" fmla="*/ 1807450 w 6666865"/>
                                  <a:gd name="connsiteY57" fmla="*/ 1444283 h 1546860"/>
                                  <a:gd name="connsiteX58" fmla="*/ 1759886 w 6666865"/>
                                  <a:gd name="connsiteY58" fmla="*/ 1431461 h 1546860"/>
                                  <a:gd name="connsiteX59" fmla="*/ 1696466 w 6666865"/>
                                  <a:gd name="connsiteY59" fmla="*/ 1418639 h 1546860"/>
                                  <a:gd name="connsiteX60" fmla="*/ 1553773 w 6666865"/>
                                  <a:gd name="connsiteY60" fmla="*/ 1469927 h 1546860"/>
                                  <a:gd name="connsiteX61" fmla="*/ 1458645 w 6666865"/>
                                  <a:gd name="connsiteY61" fmla="*/ 1444283 h 1546860"/>
                                  <a:gd name="connsiteX62" fmla="*/ 1252531 w 6666865"/>
                                  <a:gd name="connsiteY62" fmla="*/ 1431461 h 1546860"/>
                                  <a:gd name="connsiteX63" fmla="*/ 1204966 w 6666865"/>
                                  <a:gd name="connsiteY63" fmla="*/ 1444283 h 1546860"/>
                                  <a:gd name="connsiteX64" fmla="*/ 1125693 w 6666865"/>
                                  <a:gd name="connsiteY64" fmla="*/ 1457106 h 1546860"/>
                                  <a:gd name="connsiteX65" fmla="*/ 983000 w 6666865"/>
                                  <a:gd name="connsiteY65" fmla="*/ 1444283 h 1546860"/>
                                  <a:gd name="connsiteX66" fmla="*/ 935435 w 6666865"/>
                                  <a:gd name="connsiteY66" fmla="*/ 1418639 h 1546860"/>
                                  <a:gd name="connsiteX67" fmla="*/ 872016 w 6666865"/>
                                  <a:gd name="connsiteY67" fmla="*/ 1405817 h 1546860"/>
                                  <a:gd name="connsiteX68" fmla="*/ 776887 w 6666865"/>
                                  <a:gd name="connsiteY68" fmla="*/ 1444283 h 1546860"/>
                                  <a:gd name="connsiteX69" fmla="*/ 618339 w 6666865"/>
                                  <a:gd name="connsiteY69" fmla="*/ 1482749 h 1546860"/>
                                  <a:gd name="connsiteX70" fmla="*/ 428080 w 6666865"/>
                                  <a:gd name="connsiteY70" fmla="*/ 1495572 h 1546860"/>
                                  <a:gd name="connsiteX71" fmla="*/ 190258 w 6666865"/>
                                  <a:gd name="connsiteY71" fmla="*/ 1508394 h 1546860"/>
                                  <a:gd name="connsiteX72" fmla="*/ 95130 w 6666865"/>
                                  <a:gd name="connsiteY72" fmla="*/ 1482749 h 1546860"/>
                                  <a:gd name="connsiteX73" fmla="*/ 0 w 6666865"/>
                                  <a:gd name="connsiteY73" fmla="*/ 1418639 h 1546860"/>
                                  <a:gd name="connsiteX74" fmla="*/ 0 w 6666865"/>
                                  <a:gd name="connsiteY74" fmla="*/ 1190963 h 1546860"/>
                                  <a:gd name="connsiteX75" fmla="*/ 1270 w 6666865"/>
                                  <a:gd name="connsiteY75" fmla="*/ 1190913 h 1546860"/>
                                  <a:gd name="connsiteX76" fmla="*/ 1270 w 6666865"/>
                                  <a:gd name="connsiteY76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1408 w 6666865"/>
                                  <a:gd name="connsiteY12" fmla="*/ 1452734 h 1546860"/>
                                  <a:gd name="connsiteX13" fmla="*/ 6107908 w 6666865"/>
                                  <a:gd name="connsiteY13" fmla="*/ 1500213 h 1546860"/>
                                  <a:gd name="connsiteX14" fmla="*/ 5966921 w 6666865"/>
                                  <a:gd name="connsiteY14" fmla="*/ 1481959 h 1546860"/>
                                  <a:gd name="connsiteX15" fmla="*/ 5802865 w 6666865"/>
                                  <a:gd name="connsiteY15" fmla="*/ 1431461 h 1546860"/>
                                  <a:gd name="connsiteX16" fmla="*/ 5737071 w 6666865"/>
                                  <a:gd name="connsiteY16" fmla="*/ 1408129 h 1546860"/>
                                  <a:gd name="connsiteX17" fmla="*/ 5668830 w 6666865"/>
                                  <a:gd name="connsiteY17" fmla="*/ 1428182 h 1546860"/>
                                  <a:gd name="connsiteX18" fmla="*/ 5533333 w 6666865"/>
                                  <a:gd name="connsiteY18" fmla="*/ 1457106 h 1546860"/>
                                  <a:gd name="connsiteX19" fmla="*/ 5374785 w 6666865"/>
                                  <a:gd name="connsiteY19" fmla="*/ 1469927 h 1546860"/>
                                  <a:gd name="connsiteX20" fmla="*/ 5327221 w 6666865"/>
                                  <a:gd name="connsiteY20" fmla="*/ 1482749 h 1546860"/>
                                  <a:gd name="connsiteX21" fmla="*/ 5263801 w 6666865"/>
                                  <a:gd name="connsiteY21" fmla="*/ 1469927 h 1546860"/>
                                  <a:gd name="connsiteX22" fmla="*/ 5168672 w 6666865"/>
                                  <a:gd name="connsiteY22" fmla="*/ 1482749 h 1546860"/>
                                  <a:gd name="connsiteX23" fmla="*/ 5073544 w 6666865"/>
                                  <a:gd name="connsiteY23" fmla="*/ 1495572 h 1546860"/>
                                  <a:gd name="connsiteX24" fmla="*/ 5025979 w 6666865"/>
                                  <a:gd name="connsiteY24" fmla="*/ 1482749 h 1546860"/>
                                  <a:gd name="connsiteX25" fmla="*/ 4894438 w 6666865"/>
                                  <a:gd name="connsiteY25" fmla="*/ 1482951 h 1546860"/>
                                  <a:gd name="connsiteX26" fmla="*/ 4756446 w 6666865"/>
                                  <a:gd name="connsiteY26" fmla="*/ 1444283 h 1546860"/>
                                  <a:gd name="connsiteX27" fmla="*/ 4566189 w 6666865"/>
                                  <a:gd name="connsiteY27" fmla="*/ 1457106 h 1546860"/>
                                  <a:gd name="connsiteX28" fmla="*/ 4518624 w 6666865"/>
                                  <a:gd name="connsiteY28" fmla="*/ 1469927 h 1546860"/>
                                  <a:gd name="connsiteX29" fmla="*/ 4471061 w 6666865"/>
                                  <a:gd name="connsiteY29" fmla="*/ 1457106 h 1546860"/>
                                  <a:gd name="connsiteX30" fmla="*/ 4375931 w 6666865"/>
                                  <a:gd name="connsiteY30" fmla="*/ 1469927 h 1546860"/>
                                  <a:gd name="connsiteX31" fmla="*/ 4249093 w 6666865"/>
                                  <a:gd name="connsiteY31" fmla="*/ 1457106 h 1546860"/>
                                  <a:gd name="connsiteX32" fmla="*/ 4201528 w 6666865"/>
                                  <a:gd name="connsiteY32" fmla="*/ 1444283 h 1546860"/>
                                  <a:gd name="connsiteX33" fmla="*/ 4153963 w 6666865"/>
                                  <a:gd name="connsiteY33" fmla="*/ 1469927 h 1546860"/>
                                  <a:gd name="connsiteX34" fmla="*/ 4042979 w 6666865"/>
                                  <a:gd name="connsiteY34" fmla="*/ 1495572 h 1546860"/>
                                  <a:gd name="connsiteX35" fmla="*/ 3995416 w 6666865"/>
                                  <a:gd name="connsiteY35" fmla="*/ 1508394 h 1546860"/>
                                  <a:gd name="connsiteX36" fmla="*/ 3900286 w 6666865"/>
                                  <a:gd name="connsiteY36" fmla="*/ 1534037 h 1546860"/>
                                  <a:gd name="connsiteX37" fmla="*/ 3678318 w 6666865"/>
                                  <a:gd name="connsiteY37" fmla="*/ 1546860 h 1546860"/>
                                  <a:gd name="connsiteX38" fmla="*/ 3551480 w 6666865"/>
                                  <a:gd name="connsiteY38" fmla="*/ 1521215 h 1546860"/>
                                  <a:gd name="connsiteX39" fmla="*/ 3503915 w 6666865"/>
                                  <a:gd name="connsiteY39" fmla="*/ 1508394 h 1546860"/>
                                  <a:gd name="connsiteX40" fmla="*/ 3377077 w 6666865"/>
                                  <a:gd name="connsiteY40" fmla="*/ 1482749 h 1546860"/>
                                  <a:gd name="connsiteX41" fmla="*/ 3329514 w 6666865"/>
                                  <a:gd name="connsiteY41" fmla="*/ 1495572 h 1546860"/>
                                  <a:gd name="connsiteX42" fmla="*/ 3281949 w 6666865"/>
                                  <a:gd name="connsiteY42" fmla="*/ 1521215 h 1546860"/>
                                  <a:gd name="connsiteX43" fmla="*/ 3186819 w 6666865"/>
                                  <a:gd name="connsiteY43" fmla="*/ 1534037 h 1546860"/>
                                  <a:gd name="connsiteX44" fmla="*/ 3075835 w 6666865"/>
                                  <a:gd name="connsiteY44" fmla="*/ 1521215 h 1546860"/>
                                  <a:gd name="connsiteX45" fmla="*/ 2885578 w 6666865"/>
                                  <a:gd name="connsiteY45" fmla="*/ 1495572 h 1546860"/>
                                  <a:gd name="connsiteX46" fmla="*/ 2838013 w 6666865"/>
                                  <a:gd name="connsiteY46" fmla="*/ 1469927 h 1546860"/>
                                  <a:gd name="connsiteX47" fmla="*/ 2774594 w 6666865"/>
                                  <a:gd name="connsiteY47" fmla="*/ 1457106 h 1546860"/>
                                  <a:gd name="connsiteX48" fmla="*/ 2679466 w 6666865"/>
                                  <a:gd name="connsiteY48" fmla="*/ 1444283 h 1546860"/>
                                  <a:gd name="connsiteX49" fmla="*/ 2520917 w 6666865"/>
                                  <a:gd name="connsiteY49" fmla="*/ 1418639 h 1546860"/>
                                  <a:gd name="connsiteX50" fmla="*/ 2473352 w 6666865"/>
                                  <a:gd name="connsiteY50" fmla="*/ 1431461 h 1546860"/>
                                  <a:gd name="connsiteX51" fmla="*/ 2314805 w 6666865"/>
                                  <a:gd name="connsiteY51" fmla="*/ 1444283 h 1546860"/>
                                  <a:gd name="connsiteX52" fmla="*/ 2267240 w 6666865"/>
                                  <a:gd name="connsiteY52" fmla="*/ 1457106 h 1546860"/>
                                  <a:gd name="connsiteX53" fmla="*/ 2219675 w 6666865"/>
                                  <a:gd name="connsiteY53" fmla="*/ 1444283 h 1546860"/>
                                  <a:gd name="connsiteX54" fmla="*/ 2172110 w 6666865"/>
                                  <a:gd name="connsiteY54" fmla="*/ 1457106 h 1546860"/>
                                  <a:gd name="connsiteX55" fmla="*/ 2124547 w 6666865"/>
                                  <a:gd name="connsiteY55" fmla="*/ 1444283 h 1546860"/>
                                  <a:gd name="connsiteX56" fmla="*/ 1997707 w 6666865"/>
                                  <a:gd name="connsiteY56" fmla="*/ 1431461 h 1546860"/>
                                  <a:gd name="connsiteX57" fmla="*/ 1807450 w 6666865"/>
                                  <a:gd name="connsiteY57" fmla="*/ 1444283 h 1546860"/>
                                  <a:gd name="connsiteX58" fmla="*/ 1759886 w 6666865"/>
                                  <a:gd name="connsiteY58" fmla="*/ 1431461 h 1546860"/>
                                  <a:gd name="connsiteX59" fmla="*/ 1696466 w 6666865"/>
                                  <a:gd name="connsiteY59" fmla="*/ 1418639 h 1546860"/>
                                  <a:gd name="connsiteX60" fmla="*/ 1553773 w 6666865"/>
                                  <a:gd name="connsiteY60" fmla="*/ 1469927 h 1546860"/>
                                  <a:gd name="connsiteX61" fmla="*/ 1458645 w 6666865"/>
                                  <a:gd name="connsiteY61" fmla="*/ 1444283 h 1546860"/>
                                  <a:gd name="connsiteX62" fmla="*/ 1252531 w 6666865"/>
                                  <a:gd name="connsiteY62" fmla="*/ 1431461 h 1546860"/>
                                  <a:gd name="connsiteX63" fmla="*/ 1204966 w 6666865"/>
                                  <a:gd name="connsiteY63" fmla="*/ 1444283 h 1546860"/>
                                  <a:gd name="connsiteX64" fmla="*/ 1125693 w 6666865"/>
                                  <a:gd name="connsiteY64" fmla="*/ 1457106 h 1546860"/>
                                  <a:gd name="connsiteX65" fmla="*/ 983000 w 6666865"/>
                                  <a:gd name="connsiteY65" fmla="*/ 1444283 h 1546860"/>
                                  <a:gd name="connsiteX66" fmla="*/ 935435 w 6666865"/>
                                  <a:gd name="connsiteY66" fmla="*/ 1418639 h 1546860"/>
                                  <a:gd name="connsiteX67" fmla="*/ 872016 w 6666865"/>
                                  <a:gd name="connsiteY67" fmla="*/ 1405817 h 1546860"/>
                                  <a:gd name="connsiteX68" fmla="*/ 776887 w 6666865"/>
                                  <a:gd name="connsiteY68" fmla="*/ 1444283 h 1546860"/>
                                  <a:gd name="connsiteX69" fmla="*/ 618339 w 6666865"/>
                                  <a:gd name="connsiteY69" fmla="*/ 1482749 h 1546860"/>
                                  <a:gd name="connsiteX70" fmla="*/ 428080 w 6666865"/>
                                  <a:gd name="connsiteY70" fmla="*/ 1495572 h 1546860"/>
                                  <a:gd name="connsiteX71" fmla="*/ 190258 w 6666865"/>
                                  <a:gd name="connsiteY71" fmla="*/ 1508394 h 1546860"/>
                                  <a:gd name="connsiteX72" fmla="*/ 95130 w 6666865"/>
                                  <a:gd name="connsiteY72" fmla="*/ 1482749 h 1546860"/>
                                  <a:gd name="connsiteX73" fmla="*/ 0 w 6666865"/>
                                  <a:gd name="connsiteY73" fmla="*/ 1418639 h 1546860"/>
                                  <a:gd name="connsiteX74" fmla="*/ 0 w 6666865"/>
                                  <a:gd name="connsiteY74" fmla="*/ 1190963 h 1546860"/>
                                  <a:gd name="connsiteX75" fmla="*/ 1270 w 6666865"/>
                                  <a:gd name="connsiteY75" fmla="*/ 1190913 h 1546860"/>
                                  <a:gd name="connsiteX76" fmla="*/ 1270 w 6666865"/>
                                  <a:gd name="connsiteY76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1408 w 6666865"/>
                                  <a:gd name="connsiteY12" fmla="*/ 1452734 h 1546860"/>
                                  <a:gd name="connsiteX13" fmla="*/ 6107908 w 6666865"/>
                                  <a:gd name="connsiteY13" fmla="*/ 1500213 h 1546860"/>
                                  <a:gd name="connsiteX14" fmla="*/ 5930931 w 6666865"/>
                                  <a:gd name="connsiteY14" fmla="*/ 1469236 h 1546860"/>
                                  <a:gd name="connsiteX15" fmla="*/ 5802865 w 6666865"/>
                                  <a:gd name="connsiteY15" fmla="*/ 1431461 h 1546860"/>
                                  <a:gd name="connsiteX16" fmla="*/ 5737071 w 6666865"/>
                                  <a:gd name="connsiteY16" fmla="*/ 1408129 h 1546860"/>
                                  <a:gd name="connsiteX17" fmla="*/ 5668830 w 6666865"/>
                                  <a:gd name="connsiteY17" fmla="*/ 1428182 h 1546860"/>
                                  <a:gd name="connsiteX18" fmla="*/ 5533333 w 6666865"/>
                                  <a:gd name="connsiteY18" fmla="*/ 1457106 h 1546860"/>
                                  <a:gd name="connsiteX19" fmla="*/ 5374785 w 6666865"/>
                                  <a:gd name="connsiteY19" fmla="*/ 1469927 h 1546860"/>
                                  <a:gd name="connsiteX20" fmla="*/ 5327221 w 6666865"/>
                                  <a:gd name="connsiteY20" fmla="*/ 1482749 h 1546860"/>
                                  <a:gd name="connsiteX21" fmla="*/ 5263801 w 6666865"/>
                                  <a:gd name="connsiteY21" fmla="*/ 1469927 h 1546860"/>
                                  <a:gd name="connsiteX22" fmla="*/ 5168672 w 6666865"/>
                                  <a:gd name="connsiteY22" fmla="*/ 1482749 h 1546860"/>
                                  <a:gd name="connsiteX23" fmla="*/ 5073544 w 6666865"/>
                                  <a:gd name="connsiteY23" fmla="*/ 1495572 h 1546860"/>
                                  <a:gd name="connsiteX24" fmla="*/ 5025979 w 6666865"/>
                                  <a:gd name="connsiteY24" fmla="*/ 1482749 h 1546860"/>
                                  <a:gd name="connsiteX25" fmla="*/ 4894438 w 6666865"/>
                                  <a:gd name="connsiteY25" fmla="*/ 1482951 h 1546860"/>
                                  <a:gd name="connsiteX26" fmla="*/ 4756446 w 6666865"/>
                                  <a:gd name="connsiteY26" fmla="*/ 1444283 h 1546860"/>
                                  <a:gd name="connsiteX27" fmla="*/ 4566189 w 6666865"/>
                                  <a:gd name="connsiteY27" fmla="*/ 1457106 h 1546860"/>
                                  <a:gd name="connsiteX28" fmla="*/ 4518624 w 6666865"/>
                                  <a:gd name="connsiteY28" fmla="*/ 1469927 h 1546860"/>
                                  <a:gd name="connsiteX29" fmla="*/ 4471061 w 6666865"/>
                                  <a:gd name="connsiteY29" fmla="*/ 1457106 h 1546860"/>
                                  <a:gd name="connsiteX30" fmla="*/ 4375931 w 6666865"/>
                                  <a:gd name="connsiteY30" fmla="*/ 1469927 h 1546860"/>
                                  <a:gd name="connsiteX31" fmla="*/ 4249093 w 6666865"/>
                                  <a:gd name="connsiteY31" fmla="*/ 1457106 h 1546860"/>
                                  <a:gd name="connsiteX32" fmla="*/ 4201528 w 6666865"/>
                                  <a:gd name="connsiteY32" fmla="*/ 1444283 h 1546860"/>
                                  <a:gd name="connsiteX33" fmla="*/ 4153963 w 6666865"/>
                                  <a:gd name="connsiteY33" fmla="*/ 1469927 h 1546860"/>
                                  <a:gd name="connsiteX34" fmla="*/ 4042979 w 6666865"/>
                                  <a:gd name="connsiteY34" fmla="*/ 1495572 h 1546860"/>
                                  <a:gd name="connsiteX35" fmla="*/ 3995416 w 6666865"/>
                                  <a:gd name="connsiteY35" fmla="*/ 1508394 h 1546860"/>
                                  <a:gd name="connsiteX36" fmla="*/ 3900286 w 6666865"/>
                                  <a:gd name="connsiteY36" fmla="*/ 1534037 h 1546860"/>
                                  <a:gd name="connsiteX37" fmla="*/ 3678318 w 6666865"/>
                                  <a:gd name="connsiteY37" fmla="*/ 1546860 h 1546860"/>
                                  <a:gd name="connsiteX38" fmla="*/ 3551480 w 6666865"/>
                                  <a:gd name="connsiteY38" fmla="*/ 1521215 h 1546860"/>
                                  <a:gd name="connsiteX39" fmla="*/ 3503915 w 6666865"/>
                                  <a:gd name="connsiteY39" fmla="*/ 1508394 h 1546860"/>
                                  <a:gd name="connsiteX40" fmla="*/ 3377077 w 6666865"/>
                                  <a:gd name="connsiteY40" fmla="*/ 1482749 h 1546860"/>
                                  <a:gd name="connsiteX41" fmla="*/ 3329514 w 6666865"/>
                                  <a:gd name="connsiteY41" fmla="*/ 1495572 h 1546860"/>
                                  <a:gd name="connsiteX42" fmla="*/ 3281949 w 6666865"/>
                                  <a:gd name="connsiteY42" fmla="*/ 1521215 h 1546860"/>
                                  <a:gd name="connsiteX43" fmla="*/ 3186819 w 6666865"/>
                                  <a:gd name="connsiteY43" fmla="*/ 1534037 h 1546860"/>
                                  <a:gd name="connsiteX44" fmla="*/ 3075835 w 6666865"/>
                                  <a:gd name="connsiteY44" fmla="*/ 1521215 h 1546860"/>
                                  <a:gd name="connsiteX45" fmla="*/ 2885578 w 6666865"/>
                                  <a:gd name="connsiteY45" fmla="*/ 1495572 h 1546860"/>
                                  <a:gd name="connsiteX46" fmla="*/ 2838013 w 6666865"/>
                                  <a:gd name="connsiteY46" fmla="*/ 1469927 h 1546860"/>
                                  <a:gd name="connsiteX47" fmla="*/ 2774594 w 6666865"/>
                                  <a:gd name="connsiteY47" fmla="*/ 1457106 h 1546860"/>
                                  <a:gd name="connsiteX48" fmla="*/ 2679466 w 6666865"/>
                                  <a:gd name="connsiteY48" fmla="*/ 1444283 h 1546860"/>
                                  <a:gd name="connsiteX49" fmla="*/ 2520917 w 6666865"/>
                                  <a:gd name="connsiteY49" fmla="*/ 1418639 h 1546860"/>
                                  <a:gd name="connsiteX50" fmla="*/ 2473352 w 6666865"/>
                                  <a:gd name="connsiteY50" fmla="*/ 1431461 h 1546860"/>
                                  <a:gd name="connsiteX51" fmla="*/ 2314805 w 6666865"/>
                                  <a:gd name="connsiteY51" fmla="*/ 1444283 h 1546860"/>
                                  <a:gd name="connsiteX52" fmla="*/ 2267240 w 6666865"/>
                                  <a:gd name="connsiteY52" fmla="*/ 1457106 h 1546860"/>
                                  <a:gd name="connsiteX53" fmla="*/ 2219675 w 6666865"/>
                                  <a:gd name="connsiteY53" fmla="*/ 1444283 h 1546860"/>
                                  <a:gd name="connsiteX54" fmla="*/ 2172110 w 6666865"/>
                                  <a:gd name="connsiteY54" fmla="*/ 1457106 h 1546860"/>
                                  <a:gd name="connsiteX55" fmla="*/ 2124547 w 6666865"/>
                                  <a:gd name="connsiteY55" fmla="*/ 1444283 h 1546860"/>
                                  <a:gd name="connsiteX56" fmla="*/ 1997707 w 6666865"/>
                                  <a:gd name="connsiteY56" fmla="*/ 1431461 h 1546860"/>
                                  <a:gd name="connsiteX57" fmla="*/ 1807450 w 6666865"/>
                                  <a:gd name="connsiteY57" fmla="*/ 1444283 h 1546860"/>
                                  <a:gd name="connsiteX58" fmla="*/ 1759886 w 6666865"/>
                                  <a:gd name="connsiteY58" fmla="*/ 1431461 h 1546860"/>
                                  <a:gd name="connsiteX59" fmla="*/ 1696466 w 6666865"/>
                                  <a:gd name="connsiteY59" fmla="*/ 1418639 h 1546860"/>
                                  <a:gd name="connsiteX60" fmla="*/ 1553773 w 6666865"/>
                                  <a:gd name="connsiteY60" fmla="*/ 1469927 h 1546860"/>
                                  <a:gd name="connsiteX61" fmla="*/ 1458645 w 6666865"/>
                                  <a:gd name="connsiteY61" fmla="*/ 1444283 h 1546860"/>
                                  <a:gd name="connsiteX62" fmla="*/ 1252531 w 6666865"/>
                                  <a:gd name="connsiteY62" fmla="*/ 1431461 h 1546860"/>
                                  <a:gd name="connsiteX63" fmla="*/ 1204966 w 6666865"/>
                                  <a:gd name="connsiteY63" fmla="*/ 1444283 h 1546860"/>
                                  <a:gd name="connsiteX64" fmla="*/ 1125693 w 6666865"/>
                                  <a:gd name="connsiteY64" fmla="*/ 1457106 h 1546860"/>
                                  <a:gd name="connsiteX65" fmla="*/ 983000 w 6666865"/>
                                  <a:gd name="connsiteY65" fmla="*/ 1444283 h 1546860"/>
                                  <a:gd name="connsiteX66" fmla="*/ 935435 w 6666865"/>
                                  <a:gd name="connsiteY66" fmla="*/ 1418639 h 1546860"/>
                                  <a:gd name="connsiteX67" fmla="*/ 872016 w 6666865"/>
                                  <a:gd name="connsiteY67" fmla="*/ 1405817 h 1546860"/>
                                  <a:gd name="connsiteX68" fmla="*/ 776887 w 6666865"/>
                                  <a:gd name="connsiteY68" fmla="*/ 1444283 h 1546860"/>
                                  <a:gd name="connsiteX69" fmla="*/ 618339 w 6666865"/>
                                  <a:gd name="connsiteY69" fmla="*/ 1482749 h 1546860"/>
                                  <a:gd name="connsiteX70" fmla="*/ 428080 w 6666865"/>
                                  <a:gd name="connsiteY70" fmla="*/ 1495572 h 1546860"/>
                                  <a:gd name="connsiteX71" fmla="*/ 190258 w 6666865"/>
                                  <a:gd name="connsiteY71" fmla="*/ 1508394 h 1546860"/>
                                  <a:gd name="connsiteX72" fmla="*/ 95130 w 6666865"/>
                                  <a:gd name="connsiteY72" fmla="*/ 1482749 h 1546860"/>
                                  <a:gd name="connsiteX73" fmla="*/ 0 w 6666865"/>
                                  <a:gd name="connsiteY73" fmla="*/ 1418639 h 1546860"/>
                                  <a:gd name="connsiteX74" fmla="*/ 0 w 6666865"/>
                                  <a:gd name="connsiteY74" fmla="*/ 1190963 h 1546860"/>
                                  <a:gd name="connsiteX75" fmla="*/ 1270 w 6666865"/>
                                  <a:gd name="connsiteY75" fmla="*/ 1190913 h 1546860"/>
                                  <a:gd name="connsiteX76" fmla="*/ 1270 w 6666865"/>
                                  <a:gd name="connsiteY76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1408 w 6666865"/>
                                  <a:gd name="connsiteY12" fmla="*/ 1452734 h 1546860"/>
                                  <a:gd name="connsiteX13" fmla="*/ 6107908 w 6666865"/>
                                  <a:gd name="connsiteY13" fmla="*/ 1500213 h 1546860"/>
                                  <a:gd name="connsiteX14" fmla="*/ 5930931 w 6666865"/>
                                  <a:gd name="connsiteY14" fmla="*/ 1469236 h 1546860"/>
                                  <a:gd name="connsiteX15" fmla="*/ 5802865 w 6666865"/>
                                  <a:gd name="connsiteY15" fmla="*/ 1431461 h 1546860"/>
                                  <a:gd name="connsiteX16" fmla="*/ 5737071 w 6666865"/>
                                  <a:gd name="connsiteY16" fmla="*/ 1408129 h 1546860"/>
                                  <a:gd name="connsiteX17" fmla="*/ 5533333 w 6666865"/>
                                  <a:gd name="connsiteY17" fmla="*/ 1457106 h 1546860"/>
                                  <a:gd name="connsiteX18" fmla="*/ 5374785 w 6666865"/>
                                  <a:gd name="connsiteY18" fmla="*/ 1469927 h 1546860"/>
                                  <a:gd name="connsiteX19" fmla="*/ 5327221 w 6666865"/>
                                  <a:gd name="connsiteY19" fmla="*/ 1482749 h 1546860"/>
                                  <a:gd name="connsiteX20" fmla="*/ 5263801 w 6666865"/>
                                  <a:gd name="connsiteY20" fmla="*/ 1469927 h 1546860"/>
                                  <a:gd name="connsiteX21" fmla="*/ 5168672 w 6666865"/>
                                  <a:gd name="connsiteY21" fmla="*/ 1482749 h 1546860"/>
                                  <a:gd name="connsiteX22" fmla="*/ 5073544 w 6666865"/>
                                  <a:gd name="connsiteY22" fmla="*/ 1495572 h 1546860"/>
                                  <a:gd name="connsiteX23" fmla="*/ 5025979 w 6666865"/>
                                  <a:gd name="connsiteY23" fmla="*/ 1482749 h 1546860"/>
                                  <a:gd name="connsiteX24" fmla="*/ 4894438 w 6666865"/>
                                  <a:gd name="connsiteY24" fmla="*/ 1482951 h 1546860"/>
                                  <a:gd name="connsiteX25" fmla="*/ 4756446 w 6666865"/>
                                  <a:gd name="connsiteY25" fmla="*/ 1444283 h 1546860"/>
                                  <a:gd name="connsiteX26" fmla="*/ 4566189 w 6666865"/>
                                  <a:gd name="connsiteY26" fmla="*/ 1457106 h 1546860"/>
                                  <a:gd name="connsiteX27" fmla="*/ 4518624 w 6666865"/>
                                  <a:gd name="connsiteY27" fmla="*/ 1469927 h 1546860"/>
                                  <a:gd name="connsiteX28" fmla="*/ 4471061 w 6666865"/>
                                  <a:gd name="connsiteY28" fmla="*/ 1457106 h 1546860"/>
                                  <a:gd name="connsiteX29" fmla="*/ 4375931 w 6666865"/>
                                  <a:gd name="connsiteY29" fmla="*/ 1469927 h 1546860"/>
                                  <a:gd name="connsiteX30" fmla="*/ 4249093 w 6666865"/>
                                  <a:gd name="connsiteY30" fmla="*/ 1457106 h 1546860"/>
                                  <a:gd name="connsiteX31" fmla="*/ 4201528 w 6666865"/>
                                  <a:gd name="connsiteY31" fmla="*/ 1444283 h 1546860"/>
                                  <a:gd name="connsiteX32" fmla="*/ 4153963 w 6666865"/>
                                  <a:gd name="connsiteY32" fmla="*/ 1469927 h 1546860"/>
                                  <a:gd name="connsiteX33" fmla="*/ 4042979 w 6666865"/>
                                  <a:gd name="connsiteY33" fmla="*/ 1495572 h 1546860"/>
                                  <a:gd name="connsiteX34" fmla="*/ 3995416 w 6666865"/>
                                  <a:gd name="connsiteY34" fmla="*/ 1508394 h 1546860"/>
                                  <a:gd name="connsiteX35" fmla="*/ 3900286 w 6666865"/>
                                  <a:gd name="connsiteY35" fmla="*/ 1534037 h 1546860"/>
                                  <a:gd name="connsiteX36" fmla="*/ 3678318 w 6666865"/>
                                  <a:gd name="connsiteY36" fmla="*/ 1546860 h 1546860"/>
                                  <a:gd name="connsiteX37" fmla="*/ 3551480 w 6666865"/>
                                  <a:gd name="connsiteY37" fmla="*/ 1521215 h 1546860"/>
                                  <a:gd name="connsiteX38" fmla="*/ 3503915 w 6666865"/>
                                  <a:gd name="connsiteY38" fmla="*/ 1508394 h 1546860"/>
                                  <a:gd name="connsiteX39" fmla="*/ 3377077 w 6666865"/>
                                  <a:gd name="connsiteY39" fmla="*/ 1482749 h 1546860"/>
                                  <a:gd name="connsiteX40" fmla="*/ 3329514 w 6666865"/>
                                  <a:gd name="connsiteY40" fmla="*/ 1495572 h 1546860"/>
                                  <a:gd name="connsiteX41" fmla="*/ 3281949 w 6666865"/>
                                  <a:gd name="connsiteY41" fmla="*/ 1521215 h 1546860"/>
                                  <a:gd name="connsiteX42" fmla="*/ 3186819 w 6666865"/>
                                  <a:gd name="connsiteY42" fmla="*/ 1534037 h 1546860"/>
                                  <a:gd name="connsiteX43" fmla="*/ 3075835 w 6666865"/>
                                  <a:gd name="connsiteY43" fmla="*/ 1521215 h 1546860"/>
                                  <a:gd name="connsiteX44" fmla="*/ 2885578 w 6666865"/>
                                  <a:gd name="connsiteY44" fmla="*/ 1495572 h 1546860"/>
                                  <a:gd name="connsiteX45" fmla="*/ 2838013 w 6666865"/>
                                  <a:gd name="connsiteY45" fmla="*/ 1469927 h 1546860"/>
                                  <a:gd name="connsiteX46" fmla="*/ 2774594 w 6666865"/>
                                  <a:gd name="connsiteY46" fmla="*/ 1457106 h 1546860"/>
                                  <a:gd name="connsiteX47" fmla="*/ 2679466 w 6666865"/>
                                  <a:gd name="connsiteY47" fmla="*/ 1444283 h 1546860"/>
                                  <a:gd name="connsiteX48" fmla="*/ 2520917 w 6666865"/>
                                  <a:gd name="connsiteY48" fmla="*/ 1418639 h 1546860"/>
                                  <a:gd name="connsiteX49" fmla="*/ 2473352 w 6666865"/>
                                  <a:gd name="connsiteY49" fmla="*/ 1431461 h 1546860"/>
                                  <a:gd name="connsiteX50" fmla="*/ 2314805 w 6666865"/>
                                  <a:gd name="connsiteY50" fmla="*/ 1444283 h 1546860"/>
                                  <a:gd name="connsiteX51" fmla="*/ 2267240 w 6666865"/>
                                  <a:gd name="connsiteY51" fmla="*/ 1457106 h 1546860"/>
                                  <a:gd name="connsiteX52" fmla="*/ 2219675 w 6666865"/>
                                  <a:gd name="connsiteY52" fmla="*/ 1444283 h 1546860"/>
                                  <a:gd name="connsiteX53" fmla="*/ 2172110 w 6666865"/>
                                  <a:gd name="connsiteY53" fmla="*/ 1457106 h 1546860"/>
                                  <a:gd name="connsiteX54" fmla="*/ 2124547 w 6666865"/>
                                  <a:gd name="connsiteY54" fmla="*/ 1444283 h 1546860"/>
                                  <a:gd name="connsiteX55" fmla="*/ 1997707 w 6666865"/>
                                  <a:gd name="connsiteY55" fmla="*/ 1431461 h 1546860"/>
                                  <a:gd name="connsiteX56" fmla="*/ 1807450 w 6666865"/>
                                  <a:gd name="connsiteY56" fmla="*/ 1444283 h 1546860"/>
                                  <a:gd name="connsiteX57" fmla="*/ 1759886 w 6666865"/>
                                  <a:gd name="connsiteY57" fmla="*/ 1431461 h 1546860"/>
                                  <a:gd name="connsiteX58" fmla="*/ 1696466 w 6666865"/>
                                  <a:gd name="connsiteY58" fmla="*/ 1418639 h 1546860"/>
                                  <a:gd name="connsiteX59" fmla="*/ 1553773 w 6666865"/>
                                  <a:gd name="connsiteY59" fmla="*/ 1469927 h 1546860"/>
                                  <a:gd name="connsiteX60" fmla="*/ 1458645 w 6666865"/>
                                  <a:gd name="connsiteY60" fmla="*/ 1444283 h 1546860"/>
                                  <a:gd name="connsiteX61" fmla="*/ 1252531 w 6666865"/>
                                  <a:gd name="connsiteY61" fmla="*/ 1431461 h 1546860"/>
                                  <a:gd name="connsiteX62" fmla="*/ 1204966 w 6666865"/>
                                  <a:gd name="connsiteY62" fmla="*/ 1444283 h 1546860"/>
                                  <a:gd name="connsiteX63" fmla="*/ 1125693 w 6666865"/>
                                  <a:gd name="connsiteY63" fmla="*/ 1457106 h 1546860"/>
                                  <a:gd name="connsiteX64" fmla="*/ 983000 w 6666865"/>
                                  <a:gd name="connsiteY64" fmla="*/ 1444283 h 1546860"/>
                                  <a:gd name="connsiteX65" fmla="*/ 935435 w 6666865"/>
                                  <a:gd name="connsiteY65" fmla="*/ 1418639 h 1546860"/>
                                  <a:gd name="connsiteX66" fmla="*/ 872016 w 6666865"/>
                                  <a:gd name="connsiteY66" fmla="*/ 1405817 h 1546860"/>
                                  <a:gd name="connsiteX67" fmla="*/ 776887 w 6666865"/>
                                  <a:gd name="connsiteY67" fmla="*/ 1444283 h 1546860"/>
                                  <a:gd name="connsiteX68" fmla="*/ 618339 w 6666865"/>
                                  <a:gd name="connsiteY68" fmla="*/ 1482749 h 1546860"/>
                                  <a:gd name="connsiteX69" fmla="*/ 428080 w 6666865"/>
                                  <a:gd name="connsiteY69" fmla="*/ 1495572 h 1546860"/>
                                  <a:gd name="connsiteX70" fmla="*/ 190258 w 6666865"/>
                                  <a:gd name="connsiteY70" fmla="*/ 1508394 h 1546860"/>
                                  <a:gd name="connsiteX71" fmla="*/ 95130 w 6666865"/>
                                  <a:gd name="connsiteY71" fmla="*/ 1482749 h 1546860"/>
                                  <a:gd name="connsiteX72" fmla="*/ 0 w 6666865"/>
                                  <a:gd name="connsiteY72" fmla="*/ 1418639 h 1546860"/>
                                  <a:gd name="connsiteX73" fmla="*/ 0 w 6666865"/>
                                  <a:gd name="connsiteY73" fmla="*/ 1190963 h 1546860"/>
                                  <a:gd name="connsiteX74" fmla="*/ 1270 w 6666865"/>
                                  <a:gd name="connsiteY74" fmla="*/ 1190913 h 1546860"/>
                                  <a:gd name="connsiteX75" fmla="*/ 1270 w 6666865"/>
                                  <a:gd name="connsiteY75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1408 w 6666865"/>
                                  <a:gd name="connsiteY12" fmla="*/ 1452734 h 1546860"/>
                                  <a:gd name="connsiteX13" fmla="*/ 6107908 w 6666865"/>
                                  <a:gd name="connsiteY13" fmla="*/ 1500213 h 1546860"/>
                                  <a:gd name="connsiteX14" fmla="*/ 5930931 w 6666865"/>
                                  <a:gd name="connsiteY14" fmla="*/ 1469236 h 1546860"/>
                                  <a:gd name="connsiteX15" fmla="*/ 5802865 w 6666865"/>
                                  <a:gd name="connsiteY15" fmla="*/ 1431461 h 1546860"/>
                                  <a:gd name="connsiteX16" fmla="*/ 5737071 w 6666865"/>
                                  <a:gd name="connsiteY16" fmla="*/ 1408129 h 1546860"/>
                                  <a:gd name="connsiteX17" fmla="*/ 5533333 w 6666865"/>
                                  <a:gd name="connsiteY17" fmla="*/ 1457106 h 1546860"/>
                                  <a:gd name="connsiteX18" fmla="*/ 5374785 w 6666865"/>
                                  <a:gd name="connsiteY18" fmla="*/ 1469927 h 1546860"/>
                                  <a:gd name="connsiteX19" fmla="*/ 5263801 w 6666865"/>
                                  <a:gd name="connsiteY19" fmla="*/ 1469927 h 1546860"/>
                                  <a:gd name="connsiteX20" fmla="*/ 5168672 w 6666865"/>
                                  <a:gd name="connsiteY20" fmla="*/ 1482749 h 1546860"/>
                                  <a:gd name="connsiteX21" fmla="*/ 5073544 w 6666865"/>
                                  <a:gd name="connsiteY21" fmla="*/ 1495572 h 1546860"/>
                                  <a:gd name="connsiteX22" fmla="*/ 5025979 w 6666865"/>
                                  <a:gd name="connsiteY22" fmla="*/ 1482749 h 1546860"/>
                                  <a:gd name="connsiteX23" fmla="*/ 4894438 w 6666865"/>
                                  <a:gd name="connsiteY23" fmla="*/ 1482951 h 1546860"/>
                                  <a:gd name="connsiteX24" fmla="*/ 4756446 w 6666865"/>
                                  <a:gd name="connsiteY24" fmla="*/ 1444283 h 1546860"/>
                                  <a:gd name="connsiteX25" fmla="*/ 4566189 w 6666865"/>
                                  <a:gd name="connsiteY25" fmla="*/ 1457106 h 1546860"/>
                                  <a:gd name="connsiteX26" fmla="*/ 4518624 w 6666865"/>
                                  <a:gd name="connsiteY26" fmla="*/ 1469927 h 1546860"/>
                                  <a:gd name="connsiteX27" fmla="*/ 4471061 w 6666865"/>
                                  <a:gd name="connsiteY27" fmla="*/ 1457106 h 1546860"/>
                                  <a:gd name="connsiteX28" fmla="*/ 4375931 w 6666865"/>
                                  <a:gd name="connsiteY28" fmla="*/ 1469927 h 1546860"/>
                                  <a:gd name="connsiteX29" fmla="*/ 4249093 w 6666865"/>
                                  <a:gd name="connsiteY29" fmla="*/ 1457106 h 1546860"/>
                                  <a:gd name="connsiteX30" fmla="*/ 4201528 w 6666865"/>
                                  <a:gd name="connsiteY30" fmla="*/ 1444283 h 1546860"/>
                                  <a:gd name="connsiteX31" fmla="*/ 4153963 w 6666865"/>
                                  <a:gd name="connsiteY31" fmla="*/ 1469927 h 1546860"/>
                                  <a:gd name="connsiteX32" fmla="*/ 4042979 w 6666865"/>
                                  <a:gd name="connsiteY32" fmla="*/ 1495572 h 1546860"/>
                                  <a:gd name="connsiteX33" fmla="*/ 3995416 w 6666865"/>
                                  <a:gd name="connsiteY33" fmla="*/ 1508394 h 1546860"/>
                                  <a:gd name="connsiteX34" fmla="*/ 3900286 w 6666865"/>
                                  <a:gd name="connsiteY34" fmla="*/ 1534037 h 1546860"/>
                                  <a:gd name="connsiteX35" fmla="*/ 3678318 w 6666865"/>
                                  <a:gd name="connsiteY35" fmla="*/ 1546860 h 1546860"/>
                                  <a:gd name="connsiteX36" fmla="*/ 3551480 w 6666865"/>
                                  <a:gd name="connsiteY36" fmla="*/ 1521215 h 1546860"/>
                                  <a:gd name="connsiteX37" fmla="*/ 3503915 w 6666865"/>
                                  <a:gd name="connsiteY37" fmla="*/ 1508394 h 1546860"/>
                                  <a:gd name="connsiteX38" fmla="*/ 3377077 w 6666865"/>
                                  <a:gd name="connsiteY38" fmla="*/ 1482749 h 1546860"/>
                                  <a:gd name="connsiteX39" fmla="*/ 3329514 w 6666865"/>
                                  <a:gd name="connsiteY39" fmla="*/ 1495572 h 1546860"/>
                                  <a:gd name="connsiteX40" fmla="*/ 3281949 w 6666865"/>
                                  <a:gd name="connsiteY40" fmla="*/ 1521215 h 1546860"/>
                                  <a:gd name="connsiteX41" fmla="*/ 3186819 w 6666865"/>
                                  <a:gd name="connsiteY41" fmla="*/ 1534037 h 1546860"/>
                                  <a:gd name="connsiteX42" fmla="*/ 3075835 w 6666865"/>
                                  <a:gd name="connsiteY42" fmla="*/ 1521215 h 1546860"/>
                                  <a:gd name="connsiteX43" fmla="*/ 2885578 w 6666865"/>
                                  <a:gd name="connsiteY43" fmla="*/ 1495572 h 1546860"/>
                                  <a:gd name="connsiteX44" fmla="*/ 2838013 w 6666865"/>
                                  <a:gd name="connsiteY44" fmla="*/ 1469927 h 1546860"/>
                                  <a:gd name="connsiteX45" fmla="*/ 2774594 w 6666865"/>
                                  <a:gd name="connsiteY45" fmla="*/ 1457106 h 1546860"/>
                                  <a:gd name="connsiteX46" fmla="*/ 2679466 w 6666865"/>
                                  <a:gd name="connsiteY46" fmla="*/ 1444283 h 1546860"/>
                                  <a:gd name="connsiteX47" fmla="*/ 2520917 w 6666865"/>
                                  <a:gd name="connsiteY47" fmla="*/ 1418639 h 1546860"/>
                                  <a:gd name="connsiteX48" fmla="*/ 2473352 w 6666865"/>
                                  <a:gd name="connsiteY48" fmla="*/ 1431461 h 1546860"/>
                                  <a:gd name="connsiteX49" fmla="*/ 2314805 w 6666865"/>
                                  <a:gd name="connsiteY49" fmla="*/ 1444283 h 1546860"/>
                                  <a:gd name="connsiteX50" fmla="*/ 2267240 w 6666865"/>
                                  <a:gd name="connsiteY50" fmla="*/ 1457106 h 1546860"/>
                                  <a:gd name="connsiteX51" fmla="*/ 2219675 w 6666865"/>
                                  <a:gd name="connsiteY51" fmla="*/ 1444283 h 1546860"/>
                                  <a:gd name="connsiteX52" fmla="*/ 2172110 w 6666865"/>
                                  <a:gd name="connsiteY52" fmla="*/ 1457106 h 1546860"/>
                                  <a:gd name="connsiteX53" fmla="*/ 2124547 w 6666865"/>
                                  <a:gd name="connsiteY53" fmla="*/ 1444283 h 1546860"/>
                                  <a:gd name="connsiteX54" fmla="*/ 1997707 w 6666865"/>
                                  <a:gd name="connsiteY54" fmla="*/ 1431461 h 1546860"/>
                                  <a:gd name="connsiteX55" fmla="*/ 1807450 w 6666865"/>
                                  <a:gd name="connsiteY55" fmla="*/ 1444283 h 1546860"/>
                                  <a:gd name="connsiteX56" fmla="*/ 1759886 w 6666865"/>
                                  <a:gd name="connsiteY56" fmla="*/ 1431461 h 1546860"/>
                                  <a:gd name="connsiteX57" fmla="*/ 1696466 w 6666865"/>
                                  <a:gd name="connsiteY57" fmla="*/ 1418639 h 1546860"/>
                                  <a:gd name="connsiteX58" fmla="*/ 1553773 w 6666865"/>
                                  <a:gd name="connsiteY58" fmla="*/ 1469927 h 1546860"/>
                                  <a:gd name="connsiteX59" fmla="*/ 1458645 w 6666865"/>
                                  <a:gd name="connsiteY59" fmla="*/ 1444283 h 1546860"/>
                                  <a:gd name="connsiteX60" fmla="*/ 1252531 w 6666865"/>
                                  <a:gd name="connsiteY60" fmla="*/ 1431461 h 1546860"/>
                                  <a:gd name="connsiteX61" fmla="*/ 1204966 w 6666865"/>
                                  <a:gd name="connsiteY61" fmla="*/ 1444283 h 1546860"/>
                                  <a:gd name="connsiteX62" fmla="*/ 1125693 w 6666865"/>
                                  <a:gd name="connsiteY62" fmla="*/ 1457106 h 1546860"/>
                                  <a:gd name="connsiteX63" fmla="*/ 983000 w 6666865"/>
                                  <a:gd name="connsiteY63" fmla="*/ 1444283 h 1546860"/>
                                  <a:gd name="connsiteX64" fmla="*/ 935435 w 6666865"/>
                                  <a:gd name="connsiteY64" fmla="*/ 1418639 h 1546860"/>
                                  <a:gd name="connsiteX65" fmla="*/ 872016 w 6666865"/>
                                  <a:gd name="connsiteY65" fmla="*/ 1405817 h 1546860"/>
                                  <a:gd name="connsiteX66" fmla="*/ 776887 w 6666865"/>
                                  <a:gd name="connsiteY66" fmla="*/ 1444283 h 1546860"/>
                                  <a:gd name="connsiteX67" fmla="*/ 618339 w 6666865"/>
                                  <a:gd name="connsiteY67" fmla="*/ 1482749 h 1546860"/>
                                  <a:gd name="connsiteX68" fmla="*/ 428080 w 6666865"/>
                                  <a:gd name="connsiteY68" fmla="*/ 1495572 h 1546860"/>
                                  <a:gd name="connsiteX69" fmla="*/ 190258 w 6666865"/>
                                  <a:gd name="connsiteY69" fmla="*/ 1508394 h 1546860"/>
                                  <a:gd name="connsiteX70" fmla="*/ 95130 w 6666865"/>
                                  <a:gd name="connsiteY70" fmla="*/ 1482749 h 1546860"/>
                                  <a:gd name="connsiteX71" fmla="*/ 0 w 6666865"/>
                                  <a:gd name="connsiteY71" fmla="*/ 1418639 h 1546860"/>
                                  <a:gd name="connsiteX72" fmla="*/ 0 w 6666865"/>
                                  <a:gd name="connsiteY72" fmla="*/ 1190963 h 1546860"/>
                                  <a:gd name="connsiteX73" fmla="*/ 1270 w 6666865"/>
                                  <a:gd name="connsiteY73" fmla="*/ 1190913 h 1546860"/>
                                  <a:gd name="connsiteX74" fmla="*/ 1270 w 6666865"/>
                                  <a:gd name="connsiteY74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1408 w 6666865"/>
                                  <a:gd name="connsiteY12" fmla="*/ 1452734 h 1546860"/>
                                  <a:gd name="connsiteX13" fmla="*/ 6107908 w 6666865"/>
                                  <a:gd name="connsiteY13" fmla="*/ 1500213 h 1546860"/>
                                  <a:gd name="connsiteX14" fmla="*/ 5930931 w 6666865"/>
                                  <a:gd name="connsiteY14" fmla="*/ 1469236 h 1546860"/>
                                  <a:gd name="connsiteX15" fmla="*/ 5802865 w 6666865"/>
                                  <a:gd name="connsiteY15" fmla="*/ 1431461 h 1546860"/>
                                  <a:gd name="connsiteX16" fmla="*/ 5737071 w 6666865"/>
                                  <a:gd name="connsiteY16" fmla="*/ 1408129 h 1546860"/>
                                  <a:gd name="connsiteX17" fmla="*/ 5533333 w 6666865"/>
                                  <a:gd name="connsiteY17" fmla="*/ 1457106 h 1546860"/>
                                  <a:gd name="connsiteX18" fmla="*/ 5374785 w 6666865"/>
                                  <a:gd name="connsiteY18" fmla="*/ 1469927 h 1546860"/>
                                  <a:gd name="connsiteX19" fmla="*/ 5263801 w 6666865"/>
                                  <a:gd name="connsiteY19" fmla="*/ 1469927 h 1546860"/>
                                  <a:gd name="connsiteX20" fmla="*/ 5073544 w 6666865"/>
                                  <a:gd name="connsiteY20" fmla="*/ 1495572 h 1546860"/>
                                  <a:gd name="connsiteX21" fmla="*/ 5025979 w 6666865"/>
                                  <a:gd name="connsiteY21" fmla="*/ 1482749 h 1546860"/>
                                  <a:gd name="connsiteX22" fmla="*/ 4894438 w 6666865"/>
                                  <a:gd name="connsiteY22" fmla="*/ 1482951 h 1546860"/>
                                  <a:gd name="connsiteX23" fmla="*/ 4756446 w 6666865"/>
                                  <a:gd name="connsiteY23" fmla="*/ 1444283 h 1546860"/>
                                  <a:gd name="connsiteX24" fmla="*/ 4566189 w 6666865"/>
                                  <a:gd name="connsiteY24" fmla="*/ 1457106 h 1546860"/>
                                  <a:gd name="connsiteX25" fmla="*/ 4518624 w 6666865"/>
                                  <a:gd name="connsiteY25" fmla="*/ 1469927 h 1546860"/>
                                  <a:gd name="connsiteX26" fmla="*/ 4471061 w 6666865"/>
                                  <a:gd name="connsiteY26" fmla="*/ 1457106 h 1546860"/>
                                  <a:gd name="connsiteX27" fmla="*/ 4375931 w 6666865"/>
                                  <a:gd name="connsiteY27" fmla="*/ 1469927 h 1546860"/>
                                  <a:gd name="connsiteX28" fmla="*/ 4249093 w 6666865"/>
                                  <a:gd name="connsiteY28" fmla="*/ 1457106 h 1546860"/>
                                  <a:gd name="connsiteX29" fmla="*/ 4201528 w 6666865"/>
                                  <a:gd name="connsiteY29" fmla="*/ 1444283 h 1546860"/>
                                  <a:gd name="connsiteX30" fmla="*/ 4153963 w 6666865"/>
                                  <a:gd name="connsiteY30" fmla="*/ 1469927 h 1546860"/>
                                  <a:gd name="connsiteX31" fmla="*/ 4042979 w 6666865"/>
                                  <a:gd name="connsiteY31" fmla="*/ 1495572 h 1546860"/>
                                  <a:gd name="connsiteX32" fmla="*/ 3995416 w 6666865"/>
                                  <a:gd name="connsiteY32" fmla="*/ 1508394 h 1546860"/>
                                  <a:gd name="connsiteX33" fmla="*/ 3900286 w 6666865"/>
                                  <a:gd name="connsiteY33" fmla="*/ 1534037 h 1546860"/>
                                  <a:gd name="connsiteX34" fmla="*/ 3678318 w 6666865"/>
                                  <a:gd name="connsiteY34" fmla="*/ 1546860 h 1546860"/>
                                  <a:gd name="connsiteX35" fmla="*/ 3551480 w 6666865"/>
                                  <a:gd name="connsiteY35" fmla="*/ 1521215 h 1546860"/>
                                  <a:gd name="connsiteX36" fmla="*/ 3503915 w 6666865"/>
                                  <a:gd name="connsiteY36" fmla="*/ 1508394 h 1546860"/>
                                  <a:gd name="connsiteX37" fmla="*/ 3377077 w 6666865"/>
                                  <a:gd name="connsiteY37" fmla="*/ 1482749 h 1546860"/>
                                  <a:gd name="connsiteX38" fmla="*/ 3329514 w 6666865"/>
                                  <a:gd name="connsiteY38" fmla="*/ 1495572 h 1546860"/>
                                  <a:gd name="connsiteX39" fmla="*/ 3281949 w 6666865"/>
                                  <a:gd name="connsiteY39" fmla="*/ 1521215 h 1546860"/>
                                  <a:gd name="connsiteX40" fmla="*/ 3186819 w 6666865"/>
                                  <a:gd name="connsiteY40" fmla="*/ 1534037 h 1546860"/>
                                  <a:gd name="connsiteX41" fmla="*/ 3075835 w 6666865"/>
                                  <a:gd name="connsiteY41" fmla="*/ 1521215 h 1546860"/>
                                  <a:gd name="connsiteX42" fmla="*/ 2885578 w 6666865"/>
                                  <a:gd name="connsiteY42" fmla="*/ 1495572 h 1546860"/>
                                  <a:gd name="connsiteX43" fmla="*/ 2838013 w 6666865"/>
                                  <a:gd name="connsiteY43" fmla="*/ 1469927 h 1546860"/>
                                  <a:gd name="connsiteX44" fmla="*/ 2774594 w 6666865"/>
                                  <a:gd name="connsiteY44" fmla="*/ 1457106 h 1546860"/>
                                  <a:gd name="connsiteX45" fmla="*/ 2679466 w 6666865"/>
                                  <a:gd name="connsiteY45" fmla="*/ 1444283 h 1546860"/>
                                  <a:gd name="connsiteX46" fmla="*/ 2520917 w 6666865"/>
                                  <a:gd name="connsiteY46" fmla="*/ 1418639 h 1546860"/>
                                  <a:gd name="connsiteX47" fmla="*/ 2473352 w 6666865"/>
                                  <a:gd name="connsiteY47" fmla="*/ 1431461 h 1546860"/>
                                  <a:gd name="connsiteX48" fmla="*/ 2314805 w 6666865"/>
                                  <a:gd name="connsiteY48" fmla="*/ 1444283 h 1546860"/>
                                  <a:gd name="connsiteX49" fmla="*/ 2267240 w 6666865"/>
                                  <a:gd name="connsiteY49" fmla="*/ 1457106 h 1546860"/>
                                  <a:gd name="connsiteX50" fmla="*/ 2219675 w 6666865"/>
                                  <a:gd name="connsiteY50" fmla="*/ 1444283 h 1546860"/>
                                  <a:gd name="connsiteX51" fmla="*/ 2172110 w 6666865"/>
                                  <a:gd name="connsiteY51" fmla="*/ 1457106 h 1546860"/>
                                  <a:gd name="connsiteX52" fmla="*/ 2124547 w 6666865"/>
                                  <a:gd name="connsiteY52" fmla="*/ 1444283 h 1546860"/>
                                  <a:gd name="connsiteX53" fmla="*/ 1997707 w 6666865"/>
                                  <a:gd name="connsiteY53" fmla="*/ 1431461 h 1546860"/>
                                  <a:gd name="connsiteX54" fmla="*/ 1807450 w 6666865"/>
                                  <a:gd name="connsiteY54" fmla="*/ 1444283 h 1546860"/>
                                  <a:gd name="connsiteX55" fmla="*/ 1759886 w 6666865"/>
                                  <a:gd name="connsiteY55" fmla="*/ 1431461 h 1546860"/>
                                  <a:gd name="connsiteX56" fmla="*/ 1696466 w 6666865"/>
                                  <a:gd name="connsiteY56" fmla="*/ 1418639 h 1546860"/>
                                  <a:gd name="connsiteX57" fmla="*/ 1553773 w 6666865"/>
                                  <a:gd name="connsiteY57" fmla="*/ 1469927 h 1546860"/>
                                  <a:gd name="connsiteX58" fmla="*/ 1458645 w 6666865"/>
                                  <a:gd name="connsiteY58" fmla="*/ 1444283 h 1546860"/>
                                  <a:gd name="connsiteX59" fmla="*/ 1252531 w 6666865"/>
                                  <a:gd name="connsiteY59" fmla="*/ 1431461 h 1546860"/>
                                  <a:gd name="connsiteX60" fmla="*/ 1204966 w 6666865"/>
                                  <a:gd name="connsiteY60" fmla="*/ 1444283 h 1546860"/>
                                  <a:gd name="connsiteX61" fmla="*/ 1125693 w 6666865"/>
                                  <a:gd name="connsiteY61" fmla="*/ 1457106 h 1546860"/>
                                  <a:gd name="connsiteX62" fmla="*/ 983000 w 6666865"/>
                                  <a:gd name="connsiteY62" fmla="*/ 1444283 h 1546860"/>
                                  <a:gd name="connsiteX63" fmla="*/ 935435 w 6666865"/>
                                  <a:gd name="connsiteY63" fmla="*/ 1418639 h 1546860"/>
                                  <a:gd name="connsiteX64" fmla="*/ 872016 w 6666865"/>
                                  <a:gd name="connsiteY64" fmla="*/ 1405817 h 1546860"/>
                                  <a:gd name="connsiteX65" fmla="*/ 776887 w 6666865"/>
                                  <a:gd name="connsiteY65" fmla="*/ 1444283 h 1546860"/>
                                  <a:gd name="connsiteX66" fmla="*/ 618339 w 6666865"/>
                                  <a:gd name="connsiteY66" fmla="*/ 1482749 h 1546860"/>
                                  <a:gd name="connsiteX67" fmla="*/ 428080 w 6666865"/>
                                  <a:gd name="connsiteY67" fmla="*/ 1495572 h 1546860"/>
                                  <a:gd name="connsiteX68" fmla="*/ 190258 w 6666865"/>
                                  <a:gd name="connsiteY68" fmla="*/ 1508394 h 1546860"/>
                                  <a:gd name="connsiteX69" fmla="*/ 95130 w 6666865"/>
                                  <a:gd name="connsiteY69" fmla="*/ 1482749 h 1546860"/>
                                  <a:gd name="connsiteX70" fmla="*/ 0 w 6666865"/>
                                  <a:gd name="connsiteY70" fmla="*/ 1418639 h 1546860"/>
                                  <a:gd name="connsiteX71" fmla="*/ 0 w 6666865"/>
                                  <a:gd name="connsiteY71" fmla="*/ 1190963 h 1546860"/>
                                  <a:gd name="connsiteX72" fmla="*/ 1270 w 6666865"/>
                                  <a:gd name="connsiteY72" fmla="*/ 1190913 h 1546860"/>
                                  <a:gd name="connsiteX73" fmla="*/ 1270 w 6666865"/>
                                  <a:gd name="connsiteY73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1408 w 6666865"/>
                                  <a:gd name="connsiteY12" fmla="*/ 1452734 h 1546860"/>
                                  <a:gd name="connsiteX13" fmla="*/ 6107908 w 6666865"/>
                                  <a:gd name="connsiteY13" fmla="*/ 1500213 h 1546860"/>
                                  <a:gd name="connsiteX14" fmla="*/ 5930931 w 6666865"/>
                                  <a:gd name="connsiteY14" fmla="*/ 1469236 h 1546860"/>
                                  <a:gd name="connsiteX15" fmla="*/ 5802865 w 6666865"/>
                                  <a:gd name="connsiteY15" fmla="*/ 1431461 h 1546860"/>
                                  <a:gd name="connsiteX16" fmla="*/ 5677088 w 6666865"/>
                                  <a:gd name="connsiteY16" fmla="*/ 1433573 h 1546860"/>
                                  <a:gd name="connsiteX17" fmla="*/ 5533333 w 6666865"/>
                                  <a:gd name="connsiteY17" fmla="*/ 1457106 h 1546860"/>
                                  <a:gd name="connsiteX18" fmla="*/ 5374785 w 6666865"/>
                                  <a:gd name="connsiteY18" fmla="*/ 1469927 h 1546860"/>
                                  <a:gd name="connsiteX19" fmla="*/ 5263801 w 6666865"/>
                                  <a:gd name="connsiteY19" fmla="*/ 1469927 h 1546860"/>
                                  <a:gd name="connsiteX20" fmla="*/ 5073544 w 6666865"/>
                                  <a:gd name="connsiteY20" fmla="*/ 1495572 h 1546860"/>
                                  <a:gd name="connsiteX21" fmla="*/ 5025979 w 6666865"/>
                                  <a:gd name="connsiteY21" fmla="*/ 1482749 h 1546860"/>
                                  <a:gd name="connsiteX22" fmla="*/ 4894438 w 6666865"/>
                                  <a:gd name="connsiteY22" fmla="*/ 1482951 h 1546860"/>
                                  <a:gd name="connsiteX23" fmla="*/ 4756446 w 6666865"/>
                                  <a:gd name="connsiteY23" fmla="*/ 1444283 h 1546860"/>
                                  <a:gd name="connsiteX24" fmla="*/ 4566189 w 6666865"/>
                                  <a:gd name="connsiteY24" fmla="*/ 1457106 h 1546860"/>
                                  <a:gd name="connsiteX25" fmla="*/ 4518624 w 6666865"/>
                                  <a:gd name="connsiteY25" fmla="*/ 1469927 h 1546860"/>
                                  <a:gd name="connsiteX26" fmla="*/ 4471061 w 6666865"/>
                                  <a:gd name="connsiteY26" fmla="*/ 1457106 h 1546860"/>
                                  <a:gd name="connsiteX27" fmla="*/ 4375931 w 6666865"/>
                                  <a:gd name="connsiteY27" fmla="*/ 1469927 h 1546860"/>
                                  <a:gd name="connsiteX28" fmla="*/ 4249093 w 6666865"/>
                                  <a:gd name="connsiteY28" fmla="*/ 1457106 h 1546860"/>
                                  <a:gd name="connsiteX29" fmla="*/ 4201528 w 6666865"/>
                                  <a:gd name="connsiteY29" fmla="*/ 1444283 h 1546860"/>
                                  <a:gd name="connsiteX30" fmla="*/ 4153963 w 6666865"/>
                                  <a:gd name="connsiteY30" fmla="*/ 1469927 h 1546860"/>
                                  <a:gd name="connsiteX31" fmla="*/ 4042979 w 6666865"/>
                                  <a:gd name="connsiteY31" fmla="*/ 1495572 h 1546860"/>
                                  <a:gd name="connsiteX32" fmla="*/ 3995416 w 6666865"/>
                                  <a:gd name="connsiteY32" fmla="*/ 1508394 h 1546860"/>
                                  <a:gd name="connsiteX33" fmla="*/ 3900286 w 6666865"/>
                                  <a:gd name="connsiteY33" fmla="*/ 1534037 h 1546860"/>
                                  <a:gd name="connsiteX34" fmla="*/ 3678318 w 6666865"/>
                                  <a:gd name="connsiteY34" fmla="*/ 1546860 h 1546860"/>
                                  <a:gd name="connsiteX35" fmla="*/ 3551480 w 6666865"/>
                                  <a:gd name="connsiteY35" fmla="*/ 1521215 h 1546860"/>
                                  <a:gd name="connsiteX36" fmla="*/ 3503915 w 6666865"/>
                                  <a:gd name="connsiteY36" fmla="*/ 1508394 h 1546860"/>
                                  <a:gd name="connsiteX37" fmla="*/ 3377077 w 6666865"/>
                                  <a:gd name="connsiteY37" fmla="*/ 1482749 h 1546860"/>
                                  <a:gd name="connsiteX38" fmla="*/ 3329514 w 6666865"/>
                                  <a:gd name="connsiteY38" fmla="*/ 1495572 h 1546860"/>
                                  <a:gd name="connsiteX39" fmla="*/ 3281949 w 6666865"/>
                                  <a:gd name="connsiteY39" fmla="*/ 1521215 h 1546860"/>
                                  <a:gd name="connsiteX40" fmla="*/ 3186819 w 6666865"/>
                                  <a:gd name="connsiteY40" fmla="*/ 1534037 h 1546860"/>
                                  <a:gd name="connsiteX41" fmla="*/ 3075835 w 6666865"/>
                                  <a:gd name="connsiteY41" fmla="*/ 1521215 h 1546860"/>
                                  <a:gd name="connsiteX42" fmla="*/ 2885578 w 6666865"/>
                                  <a:gd name="connsiteY42" fmla="*/ 1495572 h 1546860"/>
                                  <a:gd name="connsiteX43" fmla="*/ 2838013 w 6666865"/>
                                  <a:gd name="connsiteY43" fmla="*/ 1469927 h 1546860"/>
                                  <a:gd name="connsiteX44" fmla="*/ 2774594 w 6666865"/>
                                  <a:gd name="connsiteY44" fmla="*/ 1457106 h 1546860"/>
                                  <a:gd name="connsiteX45" fmla="*/ 2679466 w 6666865"/>
                                  <a:gd name="connsiteY45" fmla="*/ 1444283 h 1546860"/>
                                  <a:gd name="connsiteX46" fmla="*/ 2520917 w 6666865"/>
                                  <a:gd name="connsiteY46" fmla="*/ 1418639 h 1546860"/>
                                  <a:gd name="connsiteX47" fmla="*/ 2473352 w 6666865"/>
                                  <a:gd name="connsiteY47" fmla="*/ 1431461 h 1546860"/>
                                  <a:gd name="connsiteX48" fmla="*/ 2314805 w 6666865"/>
                                  <a:gd name="connsiteY48" fmla="*/ 1444283 h 1546860"/>
                                  <a:gd name="connsiteX49" fmla="*/ 2267240 w 6666865"/>
                                  <a:gd name="connsiteY49" fmla="*/ 1457106 h 1546860"/>
                                  <a:gd name="connsiteX50" fmla="*/ 2219675 w 6666865"/>
                                  <a:gd name="connsiteY50" fmla="*/ 1444283 h 1546860"/>
                                  <a:gd name="connsiteX51" fmla="*/ 2172110 w 6666865"/>
                                  <a:gd name="connsiteY51" fmla="*/ 1457106 h 1546860"/>
                                  <a:gd name="connsiteX52" fmla="*/ 2124547 w 6666865"/>
                                  <a:gd name="connsiteY52" fmla="*/ 1444283 h 1546860"/>
                                  <a:gd name="connsiteX53" fmla="*/ 1997707 w 6666865"/>
                                  <a:gd name="connsiteY53" fmla="*/ 1431461 h 1546860"/>
                                  <a:gd name="connsiteX54" fmla="*/ 1807450 w 6666865"/>
                                  <a:gd name="connsiteY54" fmla="*/ 1444283 h 1546860"/>
                                  <a:gd name="connsiteX55" fmla="*/ 1759886 w 6666865"/>
                                  <a:gd name="connsiteY55" fmla="*/ 1431461 h 1546860"/>
                                  <a:gd name="connsiteX56" fmla="*/ 1696466 w 6666865"/>
                                  <a:gd name="connsiteY56" fmla="*/ 1418639 h 1546860"/>
                                  <a:gd name="connsiteX57" fmla="*/ 1553773 w 6666865"/>
                                  <a:gd name="connsiteY57" fmla="*/ 1469927 h 1546860"/>
                                  <a:gd name="connsiteX58" fmla="*/ 1458645 w 6666865"/>
                                  <a:gd name="connsiteY58" fmla="*/ 1444283 h 1546860"/>
                                  <a:gd name="connsiteX59" fmla="*/ 1252531 w 6666865"/>
                                  <a:gd name="connsiteY59" fmla="*/ 1431461 h 1546860"/>
                                  <a:gd name="connsiteX60" fmla="*/ 1204966 w 6666865"/>
                                  <a:gd name="connsiteY60" fmla="*/ 1444283 h 1546860"/>
                                  <a:gd name="connsiteX61" fmla="*/ 1125693 w 6666865"/>
                                  <a:gd name="connsiteY61" fmla="*/ 1457106 h 1546860"/>
                                  <a:gd name="connsiteX62" fmla="*/ 983000 w 6666865"/>
                                  <a:gd name="connsiteY62" fmla="*/ 1444283 h 1546860"/>
                                  <a:gd name="connsiteX63" fmla="*/ 935435 w 6666865"/>
                                  <a:gd name="connsiteY63" fmla="*/ 1418639 h 1546860"/>
                                  <a:gd name="connsiteX64" fmla="*/ 872016 w 6666865"/>
                                  <a:gd name="connsiteY64" fmla="*/ 1405817 h 1546860"/>
                                  <a:gd name="connsiteX65" fmla="*/ 776887 w 6666865"/>
                                  <a:gd name="connsiteY65" fmla="*/ 1444283 h 1546860"/>
                                  <a:gd name="connsiteX66" fmla="*/ 618339 w 6666865"/>
                                  <a:gd name="connsiteY66" fmla="*/ 1482749 h 1546860"/>
                                  <a:gd name="connsiteX67" fmla="*/ 428080 w 6666865"/>
                                  <a:gd name="connsiteY67" fmla="*/ 1495572 h 1546860"/>
                                  <a:gd name="connsiteX68" fmla="*/ 190258 w 6666865"/>
                                  <a:gd name="connsiteY68" fmla="*/ 1508394 h 1546860"/>
                                  <a:gd name="connsiteX69" fmla="*/ 95130 w 6666865"/>
                                  <a:gd name="connsiteY69" fmla="*/ 1482749 h 1546860"/>
                                  <a:gd name="connsiteX70" fmla="*/ 0 w 6666865"/>
                                  <a:gd name="connsiteY70" fmla="*/ 1418639 h 1546860"/>
                                  <a:gd name="connsiteX71" fmla="*/ 0 w 6666865"/>
                                  <a:gd name="connsiteY71" fmla="*/ 1190963 h 1546860"/>
                                  <a:gd name="connsiteX72" fmla="*/ 1270 w 6666865"/>
                                  <a:gd name="connsiteY72" fmla="*/ 1190913 h 1546860"/>
                                  <a:gd name="connsiteX73" fmla="*/ 1270 w 6666865"/>
                                  <a:gd name="connsiteY73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0588 w 6666865"/>
                                  <a:gd name="connsiteY11" fmla="*/ 1476367 h 1546860"/>
                                  <a:gd name="connsiteX12" fmla="*/ 6281408 w 6666865"/>
                                  <a:gd name="connsiteY12" fmla="*/ 1452734 h 1546860"/>
                                  <a:gd name="connsiteX13" fmla="*/ 6107908 w 6666865"/>
                                  <a:gd name="connsiteY13" fmla="*/ 1500213 h 1546860"/>
                                  <a:gd name="connsiteX14" fmla="*/ 5930931 w 6666865"/>
                                  <a:gd name="connsiteY14" fmla="*/ 1469236 h 1546860"/>
                                  <a:gd name="connsiteX15" fmla="*/ 5814862 w 6666865"/>
                                  <a:gd name="connsiteY15" fmla="*/ 1456904 h 1546860"/>
                                  <a:gd name="connsiteX16" fmla="*/ 5677088 w 6666865"/>
                                  <a:gd name="connsiteY16" fmla="*/ 1433573 h 1546860"/>
                                  <a:gd name="connsiteX17" fmla="*/ 5533333 w 6666865"/>
                                  <a:gd name="connsiteY17" fmla="*/ 1457106 h 1546860"/>
                                  <a:gd name="connsiteX18" fmla="*/ 5374785 w 6666865"/>
                                  <a:gd name="connsiteY18" fmla="*/ 1469927 h 1546860"/>
                                  <a:gd name="connsiteX19" fmla="*/ 5263801 w 6666865"/>
                                  <a:gd name="connsiteY19" fmla="*/ 1469927 h 1546860"/>
                                  <a:gd name="connsiteX20" fmla="*/ 5073544 w 6666865"/>
                                  <a:gd name="connsiteY20" fmla="*/ 1495572 h 1546860"/>
                                  <a:gd name="connsiteX21" fmla="*/ 5025979 w 6666865"/>
                                  <a:gd name="connsiteY21" fmla="*/ 1482749 h 1546860"/>
                                  <a:gd name="connsiteX22" fmla="*/ 4894438 w 6666865"/>
                                  <a:gd name="connsiteY22" fmla="*/ 1482951 h 1546860"/>
                                  <a:gd name="connsiteX23" fmla="*/ 4756446 w 6666865"/>
                                  <a:gd name="connsiteY23" fmla="*/ 1444283 h 1546860"/>
                                  <a:gd name="connsiteX24" fmla="*/ 4566189 w 6666865"/>
                                  <a:gd name="connsiteY24" fmla="*/ 1457106 h 1546860"/>
                                  <a:gd name="connsiteX25" fmla="*/ 4518624 w 6666865"/>
                                  <a:gd name="connsiteY25" fmla="*/ 1469927 h 1546860"/>
                                  <a:gd name="connsiteX26" fmla="*/ 4471061 w 6666865"/>
                                  <a:gd name="connsiteY26" fmla="*/ 1457106 h 1546860"/>
                                  <a:gd name="connsiteX27" fmla="*/ 4375931 w 6666865"/>
                                  <a:gd name="connsiteY27" fmla="*/ 1469927 h 1546860"/>
                                  <a:gd name="connsiteX28" fmla="*/ 4249093 w 6666865"/>
                                  <a:gd name="connsiteY28" fmla="*/ 1457106 h 1546860"/>
                                  <a:gd name="connsiteX29" fmla="*/ 4201528 w 6666865"/>
                                  <a:gd name="connsiteY29" fmla="*/ 1444283 h 1546860"/>
                                  <a:gd name="connsiteX30" fmla="*/ 4153963 w 6666865"/>
                                  <a:gd name="connsiteY30" fmla="*/ 1469927 h 1546860"/>
                                  <a:gd name="connsiteX31" fmla="*/ 4042979 w 6666865"/>
                                  <a:gd name="connsiteY31" fmla="*/ 1495572 h 1546860"/>
                                  <a:gd name="connsiteX32" fmla="*/ 3995416 w 6666865"/>
                                  <a:gd name="connsiteY32" fmla="*/ 1508394 h 1546860"/>
                                  <a:gd name="connsiteX33" fmla="*/ 3900286 w 6666865"/>
                                  <a:gd name="connsiteY33" fmla="*/ 1534037 h 1546860"/>
                                  <a:gd name="connsiteX34" fmla="*/ 3678318 w 6666865"/>
                                  <a:gd name="connsiteY34" fmla="*/ 1546860 h 1546860"/>
                                  <a:gd name="connsiteX35" fmla="*/ 3551480 w 6666865"/>
                                  <a:gd name="connsiteY35" fmla="*/ 1521215 h 1546860"/>
                                  <a:gd name="connsiteX36" fmla="*/ 3503915 w 6666865"/>
                                  <a:gd name="connsiteY36" fmla="*/ 1508394 h 1546860"/>
                                  <a:gd name="connsiteX37" fmla="*/ 3377077 w 6666865"/>
                                  <a:gd name="connsiteY37" fmla="*/ 1482749 h 1546860"/>
                                  <a:gd name="connsiteX38" fmla="*/ 3329514 w 6666865"/>
                                  <a:gd name="connsiteY38" fmla="*/ 1495572 h 1546860"/>
                                  <a:gd name="connsiteX39" fmla="*/ 3281949 w 6666865"/>
                                  <a:gd name="connsiteY39" fmla="*/ 1521215 h 1546860"/>
                                  <a:gd name="connsiteX40" fmla="*/ 3186819 w 6666865"/>
                                  <a:gd name="connsiteY40" fmla="*/ 1534037 h 1546860"/>
                                  <a:gd name="connsiteX41" fmla="*/ 3075835 w 6666865"/>
                                  <a:gd name="connsiteY41" fmla="*/ 1521215 h 1546860"/>
                                  <a:gd name="connsiteX42" fmla="*/ 2885578 w 6666865"/>
                                  <a:gd name="connsiteY42" fmla="*/ 1495572 h 1546860"/>
                                  <a:gd name="connsiteX43" fmla="*/ 2838013 w 6666865"/>
                                  <a:gd name="connsiteY43" fmla="*/ 1469927 h 1546860"/>
                                  <a:gd name="connsiteX44" fmla="*/ 2774594 w 6666865"/>
                                  <a:gd name="connsiteY44" fmla="*/ 1457106 h 1546860"/>
                                  <a:gd name="connsiteX45" fmla="*/ 2679466 w 6666865"/>
                                  <a:gd name="connsiteY45" fmla="*/ 1444283 h 1546860"/>
                                  <a:gd name="connsiteX46" fmla="*/ 2520917 w 6666865"/>
                                  <a:gd name="connsiteY46" fmla="*/ 1418639 h 1546860"/>
                                  <a:gd name="connsiteX47" fmla="*/ 2473352 w 6666865"/>
                                  <a:gd name="connsiteY47" fmla="*/ 1431461 h 1546860"/>
                                  <a:gd name="connsiteX48" fmla="*/ 2314805 w 6666865"/>
                                  <a:gd name="connsiteY48" fmla="*/ 1444283 h 1546860"/>
                                  <a:gd name="connsiteX49" fmla="*/ 2267240 w 6666865"/>
                                  <a:gd name="connsiteY49" fmla="*/ 1457106 h 1546860"/>
                                  <a:gd name="connsiteX50" fmla="*/ 2219675 w 6666865"/>
                                  <a:gd name="connsiteY50" fmla="*/ 1444283 h 1546860"/>
                                  <a:gd name="connsiteX51" fmla="*/ 2172110 w 6666865"/>
                                  <a:gd name="connsiteY51" fmla="*/ 1457106 h 1546860"/>
                                  <a:gd name="connsiteX52" fmla="*/ 2124547 w 6666865"/>
                                  <a:gd name="connsiteY52" fmla="*/ 1444283 h 1546860"/>
                                  <a:gd name="connsiteX53" fmla="*/ 1997707 w 6666865"/>
                                  <a:gd name="connsiteY53" fmla="*/ 1431461 h 1546860"/>
                                  <a:gd name="connsiteX54" fmla="*/ 1807450 w 6666865"/>
                                  <a:gd name="connsiteY54" fmla="*/ 1444283 h 1546860"/>
                                  <a:gd name="connsiteX55" fmla="*/ 1759886 w 6666865"/>
                                  <a:gd name="connsiteY55" fmla="*/ 1431461 h 1546860"/>
                                  <a:gd name="connsiteX56" fmla="*/ 1696466 w 6666865"/>
                                  <a:gd name="connsiteY56" fmla="*/ 1418639 h 1546860"/>
                                  <a:gd name="connsiteX57" fmla="*/ 1553773 w 6666865"/>
                                  <a:gd name="connsiteY57" fmla="*/ 1469927 h 1546860"/>
                                  <a:gd name="connsiteX58" fmla="*/ 1458645 w 6666865"/>
                                  <a:gd name="connsiteY58" fmla="*/ 1444283 h 1546860"/>
                                  <a:gd name="connsiteX59" fmla="*/ 1252531 w 6666865"/>
                                  <a:gd name="connsiteY59" fmla="*/ 1431461 h 1546860"/>
                                  <a:gd name="connsiteX60" fmla="*/ 1204966 w 6666865"/>
                                  <a:gd name="connsiteY60" fmla="*/ 1444283 h 1546860"/>
                                  <a:gd name="connsiteX61" fmla="*/ 1125693 w 6666865"/>
                                  <a:gd name="connsiteY61" fmla="*/ 1457106 h 1546860"/>
                                  <a:gd name="connsiteX62" fmla="*/ 983000 w 6666865"/>
                                  <a:gd name="connsiteY62" fmla="*/ 1444283 h 1546860"/>
                                  <a:gd name="connsiteX63" fmla="*/ 935435 w 6666865"/>
                                  <a:gd name="connsiteY63" fmla="*/ 1418639 h 1546860"/>
                                  <a:gd name="connsiteX64" fmla="*/ 872016 w 6666865"/>
                                  <a:gd name="connsiteY64" fmla="*/ 1405817 h 1546860"/>
                                  <a:gd name="connsiteX65" fmla="*/ 776887 w 6666865"/>
                                  <a:gd name="connsiteY65" fmla="*/ 1444283 h 1546860"/>
                                  <a:gd name="connsiteX66" fmla="*/ 618339 w 6666865"/>
                                  <a:gd name="connsiteY66" fmla="*/ 1482749 h 1546860"/>
                                  <a:gd name="connsiteX67" fmla="*/ 428080 w 6666865"/>
                                  <a:gd name="connsiteY67" fmla="*/ 1495572 h 1546860"/>
                                  <a:gd name="connsiteX68" fmla="*/ 190258 w 6666865"/>
                                  <a:gd name="connsiteY68" fmla="*/ 1508394 h 1546860"/>
                                  <a:gd name="connsiteX69" fmla="*/ 95130 w 6666865"/>
                                  <a:gd name="connsiteY69" fmla="*/ 1482749 h 1546860"/>
                                  <a:gd name="connsiteX70" fmla="*/ 0 w 6666865"/>
                                  <a:gd name="connsiteY70" fmla="*/ 1418639 h 1546860"/>
                                  <a:gd name="connsiteX71" fmla="*/ 0 w 6666865"/>
                                  <a:gd name="connsiteY71" fmla="*/ 1190963 h 1546860"/>
                                  <a:gd name="connsiteX72" fmla="*/ 1270 w 6666865"/>
                                  <a:gd name="connsiteY72" fmla="*/ 1190913 h 1546860"/>
                                  <a:gd name="connsiteX73" fmla="*/ 1270 w 6666865"/>
                                  <a:gd name="connsiteY73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4587 w 6666865"/>
                                  <a:gd name="connsiteY11" fmla="*/ 1450924 h 1546860"/>
                                  <a:gd name="connsiteX12" fmla="*/ 6281408 w 6666865"/>
                                  <a:gd name="connsiteY12" fmla="*/ 1452734 h 1546860"/>
                                  <a:gd name="connsiteX13" fmla="*/ 6107908 w 6666865"/>
                                  <a:gd name="connsiteY13" fmla="*/ 1500213 h 1546860"/>
                                  <a:gd name="connsiteX14" fmla="*/ 5930931 w 6666865"/>
                                  <a:gd name="connsiteY14" fmla="*/ 1469236 h 1546860"/>
                                  <a:gd name="connsiteX15" fmla="*/ 5814862 w 6666865"/>
                                  <a:gd name="connsiteY15" fmla="*/ 1456904 h 1546860"/>
                                  <a:gd name="connsiteX16" fmla="*/ 5677088 w 6666865"/>
                                  <a:gd name="connsiteY16" fmla="*/ 1433573 h 1546860"/>
                                  <a:gd name="connsiteX17" fmla="*/ 5533333 w 6666865"/>
                                  <a:gd name="connsiteY17" fmla="*/ 1457106 h 1546860"/>
                                  <a:gd name="connsiteX18" fmla="*/ 5374785 w 6666865"/>
                                  <a:gd name="connsiteY18" fmla="*/ 1469927 h 1546860"/>
                                  <a:gd name="connsiteX19" fmla="*/ 5263801 w 6666865"/>
                                  <a:gd name="connsiteY19" fmla="*/ 1469927 h 1546860"/>
                                  <a:gd name="connsiteX20" fmla="*/ 5073544 w 6666865"/>
                                  <a:gd name="connsiteY20" fmla="*/ 1495572 h 1546860"/>
                                  <a:gd name="connsiteX21" fmla="*/ 5025979 w 6666865"/>
                                  <a:gd name="connsiteY21" fmla="*/ 1482749 h 1546860"/>
                                  <a:gd name="connsiteX22" fmla="*/ 4894438 w 6666865"/>
                                  <a:gd name="connsiteY22" fmla="*/ 1482951 h 1546860"/>
                                  <a:gd name="connsiteX23" fmla="*/ 4756446 w 6666865"/>
                                  <a:gd name="connsiteY23" fmla="*/ 1444283 h 1546860"/>
                                  <a:gd name="connsiteX24" fmla="*/ 4566189 w 6666865"/>
                                  <a:gd name="connsiteY24" fmla="*/ 1457106 h 1546860"/>
                                  <a:gd name="connsiteX25" fmla="*/ 4518624 w 6666865"/>
                                  <a:gd name="connsiteY25" fmla="*/ 1469927 h 1546860"/>
                                  <a:gd name="connsiteX26" fmla="*/ 4471061 w 6666865"/>
                                  <a:gd name="connsiteY26" fmla="*/ 1457106 h 1546860"/>
                                  <a:gd name="connsiteX27" fmla="*/ 4375931 w 6666865"/>
                                  <a:gd name="connsiteY27" fmla="*/ 1469927 h 1546860"/>
                                  <a:gd name="connsiteX28" fmla="*/ 4249093 w 6666865"/>
                                  <a:gd name="connsiteY28" fmla="*/ 1457106 h 1546860"/>
                                  <a:gd name="connsiteX29" fmla="*/ 4201528 w 6666865"/>
                                  <a:gd name="connsiteY29" fmla="*/ 1444283 h 1546860"/>
                                  <a:gd name="connsiteX30" fmla="*/ 4153963 w 6666865"/>
                                  <a:gd name="connsiteY30" fmla="*/ 1469927 h 1546860"/>
                                  <a:gd name="connsiteX31" fmla="*/ 4042979 w 6666865"/>
                                  <a:gd name="connsiteY31" fmla="*/ 1495572 h 1546860"/>
                                  <a:gd name="connsiteX32" fmla="*/ 3995416 w 6666865"/>
                                  <a:gd name="connsiteY32" fmla="*/ 1508394 h 1546860"/>
                                  <a:gd name="connsiteX33" fmla="*/ 3900286 w 6666865"/>
                                  <a:gd name="connsiteY33" fmla="*/ 1534037 h 1546860"/>
                                  <a:gd name="connsiteX34" fmla="*/ 3678318 w 6666865"/>
                                  <a:gd name="connsiteY34" fmla="*/ 1546860 h 1546860"/>
                                  <a:gd name="connsiteX35" fmla="*/ 3551480 w 6666865"/>
                                  <a:gd name="connsiteY35" fmla="*/ 1521215 h 1546860"/>
                                  <a:gd name="connsiteX36" fmla="*/ 3503915 w 6666865"/>
                                  <a:gd name="connsiteY36" fmla="*/ 1508394 h 1546860"/>
                                  <a:gd name="connsiteX37" fmla="*/ 3377077 w 6666865"/>
                                  <a:gd name="connsiteY37" fmla="*/ 1482749 h 1546860"/>
                                  <a:gd name="connsiteX38" fmla="*/ 3329514 w 6666865"/>
                                  <a:gd name="connsiteY38" fmla="*/ 1495572 h 1546860"/>
                                  <a:gd name="connsiteX39" fmla="*/ 3281949 w 6666865"/>
                                  <a:gd name="connsiteY39" fmla="*/ 1521215 h 1546860"/>
                                  <a:gd name="connsiteX40" fmla="*/ 3186819 w 6666865"/>
                                  <a:gd name="connsiteY40" fmla="*/ 1534037 h 1546860"/>
                                  <a:gd name="connsiteX41" fmla="*/ 3075835 w 6666865"/>
                                  <a:gd name="connsiteY41" fmla="*/ 1521215 h 1546860"/>
                                  <a:gd name="connsiteX42" fmla="*/ 2885578 w 6666865"/>
                                  <a:gd name="connsiteY42" fmla="*/ 1495572 h 1546860"/>
                                  <a:gd name="connsiteX43" fmla="*/ 2838013 w 6666865"/>
                                  <a:gd name="connsiteY43" fmla="*/ 1469927 h 1546860"/>
                                  <a:gd name="connsiteX44" fmla="*/ 2774594 w 6666865"/>
                                  <a:gd name="connsiteY44" fmla="*/ 1457106 h 1546860"/>
                                  <a:gd name="connsiteX45" fmla="*/ 2679466 w 6666865"/>
                                  <a:gd name="connsiteY45" fmla="*/ 1444283 h 1546860"/>
                                  <a:gd name="connsiteX46" fmla="*/ 2520917 w 6666865"/>
                                  <a:gd name="connsiteY46" fmla="*/ 1418639 h 1546860"/>
                                  <a:gd name="connsiteX47" fmla="*/ 2473352 w 6666865"/>
                                  <a:gd name="connsiteY47" fmla="*/ 1431461 h 1546860"/>
                                  <a:gd name="connsiteX48" fmla="*/ 2314805 w 6666865"/>
                                  <a:gd name="connsiteY48" fmla="*/ 1444283 h 1546860"/>
                                  <a:gd name="connsiteX49" fmla="*/ 2267240 w 6666865"/>
                                  <a:gd name="connsiteY49" fmla="*/ 1457106 h 1546860"/>
                                  <a:gd name="connsiteX50" fmla="*/ 2219675 w 6666865"/>
                                  <a:gd name="connsiteY50" fmla="*/ 1444283 h 1546860"/>
                                  <a:gd name="connsiteX51" fmla="*/ 2172110 w 6666865"/>
                                  <a:gd name="connsiteY51" fmla="*/ 1457106 h 1546860"/>
                                  <a:gd name="connsiteX52" fmla="*/ 2124547 w 6666865"/>
                                  <a:gd name="connsiteY52" fmla="*/ 1444283 h 1546860"/>
                                  <a:gd name="connsiteX53" fmla="*/ 1997707 w 6666865"/>
                                  <a:gd name="connsiteY53" fmla="*/ 1431461 h 1546860"/>
                                  <a:gd name="connsiteX54" fmla="*/ 1807450 w 6666865"/>
                                  <a:gd name="connsiteY54" fmla="*/ 1444283 h 1546860"/>
                                  <a:gd name="connsiteX55" fmla="*/ 1759886 w 6666865"/>
                                  <a:gd name="connsiteY55" fmla="*/ 1431461 h 1546860"/>
                                  <a:gd name="connsiteX56" fmla="*/ 1696466 w 6666865"/>
                                  <a:gd name="connsiteY56" fmla="*/ 1418639 h 1546860"/>
                                  <a:gd name="connsiteX57" fmla="*/ 1553773 w 6666865"/>
                                  <a:gd name="connsiteY57" fmla="*/ 1469927 h 1546860"/>
                                  <a:gd name="connsiteX58" fmla="*/ 1458645 w 6666865"/>
                                  <a:gd name="connsiteY58" fmla="*/ 1444283 h 1546860"/>
                                  <a:gd name="connsiteX59" fmla="*/ 1252531 w 6666865"/>
                                  <a:gd name="connsiteY59" fmla="*/ 1431461 h 1546860"/>
                                  <a:gd name="connsiteX60" fmla="*/ 1204966 w 6666865"/>
                                  <a:gd name="connsiteY60" fmla="*/ 1444283 h 1546860"/>
                                  <a:gd name="connsiteX61" fmla="*/ 1125693 w 6666865"/>
                                  <a:gd name="connsiteY61" fmla="*/ 1457106 h 1546860"/>
                                  <a:gd name="connsiteX62" fmla="*/ 983000 w 6666865"/>
                                  <a:gd name="connsiteY62" fmla="*/ 1444283 h 1546860"/>
                                  <a:gd name="connsiteX63" fmla="*/ 935435 w 6666865"/>
                                  <a:gd name="connsiteY63" fmla="*/ 1418639 h 1546860"/>
                                  <a:gd name="connsiteX64" fmla="*/ 872016 w 6666865"/>
                                  <a:gd name="connsiteY64" fmla="*/ 1405817 h 1546860"/>
                                  <a:gd name="connsiteX65" fmla="*/ 776887 w 6666865"/>
                                  <a:gd name="connsiteY65" fmla="*/ 1444283 h 1546860"/>
                                  <a:gd name="connsiteX66" fmla="*/ 618339 w 6666865"/>
                                  <a:gd name="connsiteY66" fmla="*/ 1482749 h 1546860"/>
                                  <a:gd name="connsiteX67" fmla="*/ 428080 w 6666865"/>
                                  <a:gd name="connsiteY67" fmla="*/ 1495572 h 1546860"/>
                                  <a:gd name="connsiteX68" fmla="*/ 190258 w 6666865"/>
                                  <a:gd name="connsiteY68" fmla="*/ 1508394 h 1546860"/>
                                  <a:gd name="connsiteX69" fmla="*/ 95130 w 6666865"/>
                                  <a:gd name="connsiteY69" fmla="*/ 1482749 h 1546860"/>
                                  <a:gd name="connsiteX70" fmla="*/ 0 w 6666865"/>
                                  <a:gd name="connsiteY70" fmla="*/ 1418639 h 1546860"/>
                                  <a:gd name="connsiteX71" fmla="*/ 0 w 6666865"/>
                                  <a:gd name="connsiteY71" fmla="*/ 1190963 h 1546860"/>
                                  <a:gd name="connsiteX72" fmla="*/ 1270 w 6666865"/>
                                  <a:gd name="connsiteY72" fmla="*/ 1190913 h 1546860"/>
                                  <a:gd name="connsiteX73" fmla="*/ 1270 w 6666865"/>
                                  <a:gd name="connsiteY73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11461 w 6666865"/>
                                  <a:gd name="connsiteY9" fmla="*/ 1457106 h 1546860"/>
                                  <a:gd name="connsiteX10" fmla="*/ 6516331 w 6666865"/>
                                  <a:gd name="connsiteY10" fmla="*/ 1431461 h 1546860"/>
                                  <a:gd name="connsiteX11" fmla="*/ 6404587 w 6666865"/>
                                  <a:gd name="connsiteY11" fmla="*/ 1450924 h 1546860"/>
                                  <a:gd name="connsiteX12" fmla="*/ 6281408 w 6666865"/>
                                  <a:gd name="connsiteY12" fmla="*/ 1452734 h 1546860"/>
                                  <a:gd name="connsiteX13" fmla="*/ 6111908 w 6666865"/>
                                  <a:gd name="connsiteY13" fmla="*/ 1487491 h 1546860"/>
                                  <a:gd name="connsiteX14" fmla="*/ 5930931 w 6666865"/>
                                  <a:gd name="connsiteY14" fmla="*/ 1469236 h 1546860"/>
                                  <a:gd name="connsiteX15" fmla="*/ 5814862 w 6666865"/>
                                  <a:gd name="connsiteY15" fmla="*/ 1456904 h 1546860"/>
                                  <a:gd name="connsiteX16" fmla="*/ 5677088 w 6666865"/>
                                  <a:gd name="connsiteY16" fmla="*/ 1433573 h 1546860"/>
                                  <a:gd name="connsiteX17" fmla="*/ 5533333 w 6666865"/>
                                  <a:gd name="connsiteY17" fmla="*/ 1457106 h 1546860"/>
                                  <a:gd name="connsiteX18" fmla="*/ 5374785 w 6666865"/>
                                  <a:gd name="connsiteY18" fmla="*/ 1469927 h 1546860"/>
                                  <a:gd name="connsiteX19" fmla="*/ 5263801 w 6666865"/>
                                  <a:gd name="connsiteY19" fmla="*/ 1469927 h 1546860"/>
                                  <a:gd name="connsiteX20" fmla="*/ 5073544 w 6666865"/>
                                  <a:gd name="connsiteY20" fmla="*/ 1495572 h 1546860"/>
                                  <a:gd name="connsiteX21" fmla="*/ 5025979 w 6666865"/>
                                  <a:gd name="connsiteY21" fmla="*/ 1482749 h 1546860"/>
                                  <a:gd name="connsiteX22" fmla="*/ 4894438 w 6666865"/>
                                  <a:gd name="connsiteY22" fmla="*/ 1482951 h 1546860"/>
                                  <a:gd name="connsiteX23" fmla="*/ 4756446 w 6666865"/>
                                  <a:gd name="connsiteY23" fmla="*/ 1444283 h 1546860"/>
                                  <a:gd name="connsiteX24" fmla="*/ 4566189 w 6666865"/>
                                  <a:gd name="connsiteY24" fmla="*/ 1457106 h 1546860"/>
                                  <a:gd name="connsiteX25" fmla="*/ 4518624 w 6666865"/>
                                  <a:gd name="connsiteY25" fmla="*/ 1469927 h 1546860"/>
                                  <a:gd name="connsiteX26" fmla="*/ 4471061 w 6666865"/>
                                  <a:gd name="connsiteY26" fmla="*/ 1457106 h 1546860"/>
                                  <a:gd name="connsiteX27" fmla="*/ 4375931 w 6666865"/>
                                  <a:gd name="connsiteY27" fmla="*/ 1469927 h 1546860"/>
                                  <a:gd name="connsiteX28" fmla="*/ 4249093 w 6666865"/>
                                  <a:gd name="connsiteY28" fmla="*/ 1457106 h 1546860"/>
                                  <a:gd name="connsiteX29" fmla="*/ 4201528 w 6666865"/>
                                  <a:gd name="connsiteY29" fmla="*/ 1444283 h 1546860"/>
                                  <a:gd name="connsiteX30" fmla="*/ 4153963 w 6666865"/>
                                  <a:gd name="connsiteY30" fmla="*/ 1469927 h 1546860"/>
                                  <a:gd name="connsiteX31" fmla="*/ 4042979 w 6666865"/>
                                  <a:gd name="connsiteY31" fmla="*/ 1495572 h 1546860"/>
                                  <a:gd name="connsiteX32" fmla="*/ 3995416 w 6666865"/>
                                  <a:gd name="connsiteY32" fmla="*/ 1508394 h 1546860"/>
                                  <a:gd name="connsiteX33" fmla="*/ 3900286 w 6666865"/>
                                  <a:gd name="connsiteY33" fmla="*/ 1534037 h 1546860"/>
                                  <a:gd name="connsiteX34" fmla="*/ 3678318 w 6666865"/>
                                  <a:gd name="connsiteY34" fmla="*/ 1546860 h 1546860"/>
                                  <a:gd name="connsiteX35" fmla="*/ 3551480 w 6666865"/>
                                  <a:gd name="connsiteY35" fmla="*/ 1521215 h 1546860"/>
                                  <a:gd name="connsiteX36" fmla="*/ 3503915 w 6666865"/>
                                  <a:gd name="connsiteY36" fmla="*/ 1508394 h 1546860"/>
                                  <a:gd name="connsiteX37" fmla="*/ 3377077 w 6666865"/>
                                  <a:gd name="connsiteY37" fmla="*/ 1482749 h 1546860"/>
                                  <a:gd name="connsiteX38" fmla="*/ 3329514 w 6666865"/>
                                  <a:gd name="connsiteY38" fmla="*/ 1495572 h 1546860"/>
                                  <a:gd name="connsiteX39" fmla="*/ 3281949 w 6666865"/>
                                  <a:gd name="connsiteY39" fmla="*/ 1521215 h 1546860"/>
                                  <a:gd name="connsiteX40" fmla="*/ 3186819 w 6666865"/>
                                  <a:gd name="connsiteY40" fmla="*/ 1534037 h 1546860"/>
                                  <a:gd name="connsiteX41" fmla="*/ 3075835 w 6666865"/>
                                  <a:gd name="connsiteY41" fmla="*/ 1521215 h 1546860"/>
                                  <a:gd name="connsiteX42" fmla="*/ 2885578 w 6666865"/>
                                  <a:gd name="connsiteY42" fmla="*/ 1495572 h 1546860"/>
                                  <a:gd name="connsiteX43" fmla="*/ 2838013 w 6666865"/>
                                  <a:gd name="connsiteY43" fmla="*/ 1469927 h 1546860"/>
                                  <a:gd name="connsiteX44" fmla="*/ 2774594 w 6666865"/>
                                  <a:gd name="connsiteY44" fmla="*/ 1457106 h 1546860"/>
                                  <a:gd name="connsiteX45" fmla="*/ 2679466 w 6666865"/>
                                  <a:gd name="connsiteY45" fmla="*/ 1444283 h 1546860"/>
                                  <a:gd name="connsiteX46" fmla="*/ 2520917 w 6666865"/>
                                  <a:gd name="connsiteY46" fmla="*/ 1418639 h 1546860"/>
                                  <a:gd name="connsiteX47" fmla="*/ 2473352 w 6666865"/>
                                  <a:gd name="connsiteY47" fmla="*/ 1431461 h 1546860"/>
                                  <a:gd name="connsiteX48" fmla="*/ 2314805 w 6666865"/>
                                  <a:gd name="connsiteY48" fmla="*/ 1444283 h 1546860"/>
                                  <a:gd name="connsiteX49" fmla="*/ 2267240 w 6666865"/>
                                  <a:gd name="connsiteY49" fmla="*/ 1457106 h 1546860"/>
                                  <a:gd name="connsiteX50" fmla="*/ 2219675 w 6666865"/>
                                  <a:gd name="connsiteY50" fmla="*/ 1444283 h 1546860"/>
                                  <a:gd name="connsiteX51" fmla="*/ 2172110 w 6666865"/>
                                  <a:gd name="connsiteY51" fmla="*/ 1457106 h 1546860"/>
                                  <a:gd name="connsiteX52" fmla="*/ 2124547 w 6666865"/>
                                  <a:gd name="connsiteY52" fmla="*/ 1444283 h 1546860"/>
                                  <a:gd name="connsiteX53" fmla="*/ 1997707 w 6666865"/>
                                  <a:gd name="connsiteY53" fmla="*/ 1431461 h 1546860"/>
                                  <a:gd name="connsiteX54" fmla="*/ 1807450 w 6666865"/>
                                  <a:gd name="connsiteY54" fmla="*/ 1444283 h 1546860"/>
                                  <a:gd name="connsiteX55" fmla="*/ 1759886 w 6666865"/>
                                  <a:gd name="connsiteY55" fmla="*/ 1431461 h 1546860"/>
                                  <a:gd name="connsiteX56" fmla="*/ 1696466 w 6666865"/>
                                  <a:gd name="connsiteY56" fmla="*/ 1418639 h 1546860"/>
                                  <a:gd name="connsiteX57" fmla="*/ 1553773 w 6666865"/>
                                  <a:gd name="connsiteY57" fmla="*/ 1469927 h 1546860"/>
                                  <a:gd name="connsiteX58" fmla="*/ 1458645 w 6666865"/>
                                  <a:gd name="connsiteY58" fmla="*/ 1444283 h 1546860"/>
                                  <a:gd name="connsiteX59" fmla="*/ 1252531 w 6666865"/>
                                  <a:gd name="connsiteY59" fmla="*/ 1431461 h 1546860"/>
                                  <a:gd name="connsiteX60" fmla="*/ 1204966 w 6666865"/>
                                  <a:gd name="connsiteY60" fmla="*/ 1444283 h 1546860"/>
                                  <a:gd name="connsiteX61" fmla="*/ 1125693 w 6666865"/>
                                  <a:gd name="connsiteY61" fmla="*/ 1457106 h 1546860"/>
                                  <a:gd name="connsiteX62" fmla="*/ 983000 w 6666865"/>
                                  <a:gd name="connsiteY62" fmla="*/ 1444283 h 1546860"/>
                                  <a:gd name="connsiteX63" fmla="*/ 935435 w 6666865"/>
                                  <a:gd name="connsiteY63" fmla="*/ 1418639 h 1546860"/>
                                  <a:gd name="connsiteX64" fmla="*/ 872016 w 6666865"/>
                                  <a:gd name="connsiteY64" fmla="*/ 1405817 h 1546860"/>
                                  <a:gd name="connsiteX65" fmla="*/ 776887 w 6666865"/>
                                  <a:gd name="connsiteY65" fmla="*/ 1444283 h 1546860"/>
                                  <a:gd name="connsiteX66" fmla="*/ 618339 w 6666865"/>
                                  <a:gd name="connsiteY66" fmla="*/ 1482749 h 1546860"/>
                                  <a:gd name="connsiteX67" fmla="*/ 428080 w 6666865"/>
                                  <a:gd name="connsiteY67" fmla="*/ 1495572 h 1546860"/>
                                  <a:gd name="connsiteX68" fmla="*/ 190258 w 6666865"/>
                                  <a:gd name="connsiteY68" fmla="*/ 1508394 h 1546860"/>
                                  <a:gd name="connsiteX69" fmla="*/ 95130 w 6666865"/>
                                  <a:gd name="connsiteY69" fmla="*/ 1482749 h 1546860"/>
                                  <a:gd name="connsiteX70" fmla="*/ 0 w 6666865"/>
                                  <a:gd name="connsiteY70" fmla="*/ 1418639 h 1546860"/>
                                  <a:gd name="connsiteX71" fmla="*/ 0 w 6666865"/>
                                  <a:gd name="connsiteY71" fmla="*/ 1190963 h 1546860"/>
                                  <a:gd name="connsiteX72" fmla="*/ 1270 w 6666865"/>
                                  <a:gd name="connsiteY72" fmla="*/ 1190913 h 1546860"/>
                                  <a:gd name="connsiteX73" fmla="*/ 1270 w 6666865"/>
                                  <a:gd name="connsiteY73" fmla="*/ 0 h 1546860"/>
                                  <a:gd name="connsiteX0" fmla="*/ 6658617 w 6666865"/>
                                  <a:gd name="connsiteY0" fmla="*/ 1376045 h 1546860"/>
                                  <a:gd name="connsiteX1" fmla="*/ 6658617 w 6666865"/>
                                  <a:gd name="connsiteY1" fmla="*/ 1376680 h 1546860"/>
                                  <a:gd name="connsiteX2" fmla="*/ 6659079 w 6666865"/>
                                  <a:gd name="connsiteY2" fmla="*/ 1376045 h 1546860"/>
                                  <a:gd name="connsiteX3" fmla="*/ 6658617 w 6666865"/>
                                  <a:gd name="connsiteY3" fmla="*/ 1376045 h 1546860"/>
                                  <a:gd name="connsiteX4" fmla="*/ 1270 w 6666865"/>
                                  <a:gd name="connsiteY4" fmla="*/ 0 h 1546860"/>
                                  <a:gd name="connsiteX5" fmla="*/ 6666865 w 6666865"/>
                                  <a:gd name="connsiteY5" fmla="*/ 0 h 1546860"/>
                                  <a:gd name="connsiteX6" fmla="*/ 6666865 w 6666865"/>
                                  <a:gd name="connsiteY6" fmla="*/ 1376045 h 1546860"/>
                                  <a:gd name="connsiteX7" fmla="*/ 6662901 w 6666865"/>
                                  <a:gd name="connsiteY7" fmla="*/ 1376045 h 1546860"/>
                                  <a:gd name="connsiteX8" fmla="*/ 6660201 w 6666865"/>
                                  <a:gd name="connsiteY8" fmla="*/ 1383137 h 1546860"/>
                                  <a:gd name="connsiteX9" fmla="*/ 6607463 w 6666865"/>
                                  <a:gd name="connsiteY9" fmla="*/ 1435904 h 1546860"/>
                                  <a:gd name="connsiteX10" fmla="*/ 6516331 w 6666865"/>
                                  <a:gd name="connsiteY10" fmla="*/ 1431461 h 1546860"/>
                                  <a:gd name="connsiteX11" fmla="*/ 6404587 w 6666865"/>
                                  <a:gd name="connsiteY11" fmla="*/ 1450924 h 1546860"/>
                                  <a:gd name="connsiteX12" fmla="*/ 6281408 w 6666865"/>
                                  <a:gd name="connsiteY12" fmla="*/ 1452734 h 1546860"/>
                                  <a:gd name="connsiteX13" fmla="*/ 6111908 w 6666865"/>
                                  <a:gd name="connsiteY13" fmla="*/ 1487491 h 1546860"/>
                                  <a:gd name="connsiteX14" fmla="*/ 5930931 w 6666865"/>
                                  <a:gd name="connsiteY14" fmla="*/ 1469236 h 1546860"/>
                                  <a:gd name="connsiteX15" fmla="*/ 5814862 w 6666865"/>
                                  <a:gd name="connsiteY15" fmla="*/ 1456904 h 1546860"/>
                                  <a:gd name="connsiteX16" fmla="*/ 5677088 w 6666865"/>
                                  <a:gd name="connsiteY16" fmla="*/ 1433573 h 1546860"/>
                                  <a:gd name="connsiteX17" fmla="*/ 5533333 w 6666865"/>
                                  <a:gd name="connsiteY17" fmla="*/ 1457106 h 1546860"/>
                                  <a:gd name="connsiteX18" fmla="*/ 5374785 w 6666865"/>
                                  <a:gd name="connsiteY18" fmla="*/ 1469927 h 1546860"/>
                                  <a:gd name="connsiteX19" fmla="*/ 5263801 w 6666865"/>
                                  <a:gd name="connsiteY19" fmla="*/ 1469927 h 1546860"/>
                                  <a:gd name="connsiteX20" fmla="*/ 5073544 w 6666865"/>
                                  <a:gd name="connsiteY20" fmla="*/ 1495572 h 1546860"/>
                                  <a:gd name="connsiteX21" fmla="*/ 5025979 w 6666865"/>
                                  <a:gd name="connsiteY21" fmla="*/ 1482749 h 1546860"/>
                                  <a:gd name="connsiteX22" fmla="*/ 4894438 w 6666865"/>
                                  <a:gd name="connsiteY22" fmla="*/ 1482951 h 1546860"/>
                                  <a:gd name="connsiteX23" fmla="*/ 4756446 w 6666865"/>
                                  <a:gd name="connsiteY23" fmla="*/ 1444283 h 1546860"/>
                                  <a:gd name="connsiteX24" fmla="*/ 4566189 w 6666865"/>
                                  <a:gd name="connsiteY24" fmla="*/ 1457106 h 1546860"/>
                                  <a:gd name="connsiteX25" fmla="*/ 4518624 w 6666865"/>
                                  <a:gd name="connsiteY25" fmla="*/ 1469927 h 1546860"/>
                                  <a:gd name="connsiteX26" fmla="*/ 4471061 w 6666865"/>
                                  <a:gd name="connsiteY26" fmla="*/ 1457106 h 1546860"/>
                                  <a:gd name="connsiteX27" fmla="*/ 4375931 w 6666865"/>
                                  <a:gd name="connsiteY27" fmla="*/ 1469927 h 1546860"/>
                                  <a:gd name="connsiteX28" fmla="*/ 4249093 w 6666865"/>
                                  <a:gd name="connsiteY28" fmla="*/ 1457106 h 1546860"/>
                                  <a:gd name="connsiteX29" fmla="*/ 4201528 w 6666865"/>
                                  <a:gd name="connsiteY29" fmla="*/ 1444283 h 1546860"/>
                                  <a:gd name="connsiteX30" fmla="*/ 4153963 w 6666865"/>
                                  <a:gd name="connsiteY30" fmla="*/ 1469927 h 1546860"/>
                                  <a:gd name="connsiteX31" fmla="*/ 4042979 w 6666865"/>
                                  <a:gd name="connsiteY31" fmla="*/ 1495572 h 1546860"/>
                                  <a:gd name="connsiteX32" fmla="*/ 3995416 w 6666865"/>
                                  <a:gd name="connsiteY32" fmla="*/ 1508394 h 1546860"/>
                                  <a:gd name="connsiteX33" fmla="*/ 3900286 w 6666865"/>
                                  <a:gd name="connsiteY33" fmla="*/ 1534037 h 1546860"/>
                                  <a:gd name="connsiteX34" fmla="*/ 3678318 w 6666865"/>
                                  <a:gd name="connsiteY34" fmla="*/ 1546860 h 1546860"/>
                                  <a:gd name="connsiteX35" fmla="*/ 3551480 w 6666865"/>
                                  <a:gd name="connsiteY35" fmla="*/ 1521215 h 1546860"/>
                                  <a:gd name="connsiteX36" fmla="*/ 3503915 w 6666865"/>
                                  <a:gd name="connsiteY36" fmla="*/ 1508394 h 1546860"/>
                                  <a:gd name="connsiteX37" fmla="*/ 3377077 w 6666865"/>
                                  <a:gd name="connsiteY37" fmla="*/ 1482749 h 1546860"/>
                                  <a:gd name="connsiteX38" fmla="*/ 3329514 w 6666865"/>
                                  <a:gd name="connsiteY38" fmla="*/ 1495572 h 1546860"/>
                                  <a:gd name="connsiteX39" fmla="*/ 3281949 w 6666865"/>
                                  <a:gd name="connsiteY39" fmla="*/ 1521215 h 1546860"/>
                                  <a:gd name="connsiteX40" fmla="*/ 3186819 w 6666865"/>
                                  <a:gd name="connsiteY40" fmla="*/ 1534037 h 1546860"/>
                                  <a:gd name="connsiteX41" fmla="*/ 3075835 w 6666865"/>
                                  <a:gd name="connsiteY41" fmla="*/ 1521215 h 1546860"/>
                                  <a:gd name="connsiteX42" fmla="*/ 2885578 w 6666865"/>
                                  <a:gd name="connsiteY42" fmla="*/ 1495572 h 1546860"/>
                                  <a:gd name="connsiteX43" fmla="*/ 2838013 w 6666865"/>
                                  <a:gd name="connsiteY43" fmla="*/ 1469927 h 1546860"/>
                                  <a:gd name="connsiteX44" fmla="*/ 2774594 w 6666865"/>
                                  <a:gd name="connsiteY44" fmla="*/ 1457106 h 1546860"/>
                                  <a:gd name="connsiteX45" fmla="*/ 2679466 w 6666865"/>
                                  <a:gd name="connsiteY45" fmla="*/ 1444283 h 1546860"/>
                                  <a:gd name="connsiteX46" fmla="*/ 2520917 w 6666865"/>
                                  <a:gd name="connsiteY46" fmla="*/ 1418639 h 1546860"/>
                                  <a:gd name="connsiteX47" fmla="*/ 2473352 w 6666865"/>
                                  <a:gd name="connsiteY47" fmla="*/ 1431461 h 1546860"/>
                                  <a:gd name="connsiteX48" fmla="*/ 2314805 w 6666865"/>
                                  <a:gd name="connsiteY48" fmla="*/ 1444283 h 1546860"/>
                                  <a:gd name="connsiteX49" fmla="*/ 2267240 w 6666865"/>
                                  <a:gd name="connsiteY49" fmla="*/ 1457106 h 1546860"/>
                                  <a:gd name="connsiteX50" fmla="*/ 2219675 w 6666865"/>
                                  <a:gd name="connsiteY50" fmla="*/ 1444283 h 1546860"/>
                                  <a:gd name="connsiteX51" fmla="*/ 2172110 w 6666865"/>
                                  <a:gd name="connsiteY51" fmla="*/ 1457106 h 1546860"/>
                                  <a:gd name="connsiteX52" fmla="*/ 2124547 w 6666865"/>
                                  <a:gd name="connsiteY52" fmla="*/ 1444283 h 1546860"/>
                                  <a:gd name="connsiteX53" fmla="*/ 1997707 w 6666865"/>
                                  <a:gd name="connsiteY53" fmla="*/ 1431461 h 1546860"/>
                                  <a:gd name="connsiteX54" fmla="*/ 1807450 w 6666865"/>
                                  <a:gd name="connsiteY54" fmla="*/ 1444283 h 1546860"/>
                                  <a:gd name="connsiteX55" fmla="*/ 1759886 w 6666865"/>
                                  <a:gd name="connsiteY55" fmla="*/ 1431461 h 1546860"/>
                                  <a:gd name="connsiteX56" fmla="*/ 1696466 w 6666865"/>
                                  <a:gd name="connsiteY56" fmla="*/ 1418639 h 1546860"/>
                                  <a:gd name="connsiteX57" fmla="*/ 1553773 w 6666865"/>
                                  <a:gd name="connsiteY57" fmla="*/ 1469927 h 1546860"/>
                                  <a:gd name="connsiteX58" fmla="*/ 1458645 w 6666865"/>
                                  <a:gd name="connsiteY58" fmla="*/ 1444283 h 1546860"/>
                                  <a:gd name="connsiteX59" fmla="*/ 1252531 w 6666865"/>
                                  <a:gd name="connsiteY59" fmla="*/ 1431461 h 1546860"/>
                                  <a:gd name="connsiteX60" fmla="*/ 1204966 w 6666865"/>
                                  <a:gd name="connsiteY60" fmla="*/ 1444283 h 1546860"/>
                                  <a:gd name="connsiteX61" fmla="*/ 1125693 w 6666865"/>
                                  <a:gd name="connsiteY61" fmla="*/ 1457106 h 1546860"/>
                                  <a:gd name="connsiteX62" fmla="*/ 983000 w 6666865"/>
                                  <a:gd name="connsiteY62" fmla="*/ 1444283 h 1546860"/>
                                  <a:gd name="connsiteX63" fmla="*/ 935435 w 6666865"/>
                                  <a:gd name="connsiteY63" fmla="*/ 1418639 h 1546860"/>
                                  <a:gd name="connsiteX64" fmla="*/ 872016 w 6666865"/>
                                  <a:gd name="connsiteY64" fmla="*/ 1405817 h 1546860"/>
                                  <a:gd name="connsiteX65" fmla="*/ 776887 w 6666865"/>
                                  <a:gd name="connsiteY65" fmla="*/ 1444283 h 1546860"/>
                                  <a:gd name="connsiteX66" fmla="*/ 618339 w 6666865"/>
                                  <a:gd name="connsiteY66" fmla="*/ 1482749 h 1546860"/>
                                  <a:gd name="connsiteX67" fmla="*/ 428080 w 6666865"/>
                                  <a:gd name="connsiteY67" fmla="*/ 1495572 h 1546860"/>
                                  <a:gd name="connsiteX68" fmla="*/ 190258 w 6666865"/>
                                  <a:gd name="connsiteY68" fmla="*/ 1508394 h 1546860"/>
                                  <a:gd name="connsiteX69" fmla="*/ 95130 w 6666865"/>
                                  <a:gd name="connsiteY69" fmla="*/ 1482749 h 1546860"/>
                                  <a:gd name="connsiteX70" fmla="*/ 0 w 6666865"/>
                                  <a:gd name="connsiteY70" fmla="*/ 1418639 h 1546860"/>
                                  <a:gd name="connsiteX71" fmla="*/ 0 w 6666865"/>
                                  <a:gd name="connsiteY71" fmla="*/ 1190963 h 1546860"/>
                                  <a:gd name="connsiteX72" fmla="*/ 1270 w 6666865"/>
                                  <a:gd name="connsiteY72" fmla="*/ 1190913 h 1546860"/>
                                  <a:gd name="connsiteX73" fmla="*/ 1270 w 6666865"/>
                                  <a:gd name="connsiteY73" fmla="*/ 0 h 1546860"/>
                                  <a:gd name="connsiteX0" fmla="*/ 6658617 w 6666865"/>
                                  <a:gd name="connsiteY0" fmla="*/ 1376045 h 1534037"/>
                                  <a:gd name="connsiteX1" fmla="*/ 6658617 w 6666865"/>
                                  <a:gd name="connsiteY1" fmla="*/ 1376680 h 1534037"/>
                                  <a:gd name="connsiteX2" fmla="*/ 6659079 w 6666865"/>
                                  <a:gd name="connsiteY2" fmla="*/ 1376045 h 1534037"/>
                                  <a:gd name="connsiteX3" fmla="*/ 6658617 w 6666865"/>
                                  <a:gd name="connsiteY3" fmla="*/ 1376045 h 1534037"/>
                                  <a:gd name="connsiteX4" fmla="*/ 1270 w 6666865"/>
                                  <a:gd name="connsiteY4" fmla="*/ 0 h 1534037"/>
                                  <a:gd name="connsiteX5" fmla="*/ 6666865 w 6666865"/>
                                  <a:gd name="connsiteY5" fmla="*/ 0 h 1534037"/>
                                  <a:gd name="connsiteX6" fmla="*/ 6666865 w 6666865"/>
                                  <a:gd name="connsiteY6" fmla="*/ 1376045 h 1534037"/>
                                  <a:gd name="connsiteX7" fmla="*/ 6662901 w 6666865"/>
                                  <a:gd name="connsiteY7" fmla="*/ 1376045 h 1534037"/>
                                  <a:gd name="connsiteX8" fmla="*/ 6660201 w 6666865"/>
                                  <a:gd name="connsiteY8" fmla="*/ 1383137 h 1534037"/>
                                  <a:gd name="connsiteX9" fmla="*/ 6607463 w 6666865"/>
                                  <a:gd name="connsiteY9" fmla="*/ 1435904 h 1534037"/>
                                  <a:gd name="connsiteX10" fmla="*/ 6516331 w 6666865"/>
                                  <a:gd name="connsiteY10" fmla="*/ 1431461 h 1534037"/>
                                  <a:gd name="connsiteX11" fmla="*/ 6404587 w 6666865"/>
                                  <a:gd name="connsiteY11" fmla="*/ 1450924 h 1534037"/>
                                  <a:gd name="connsiteX12" fmla="*/ 6281408 w 6666865"/>
                                  <a:gd name="connsiteY12" fmla="*/ 1452734 h 1534037"/>
                                  <a:gd name="connsiteX13" fmla="*/ 6111908 w 6666865"/>
                                  <a:gd name="connsiteY13" fmla="*/ 1487491 h 1534037"/>
                                  <a:gd name="connsiteX14" fmla="*/ 5930931 w 6666865"/>
                                  <a:gd name="connsiteY14" fmla="*/ 1469236 h 1534037"/>
                                  <a:gd name="connsiteX15" fmla="*/ 5814862 w 6666865"/>
                                  <a:gd name="connsiteY15" fmla="*/ 1456904 h 1534037"/>
                                  <a:gd name="connsiteX16" fmla="*/ 5677088 w 6666865"/>
                                  <a:gd name="connsiteY16" fmla="*/ 1433573 h 1534037"/>
                                  <a:gd name="connsiteX17" fmla="*/ 5533333 w 6666865"/>
                                  <a:gd name="connsiteY17" fmla="*/ 1457106 h 1534037"/>
                                  <a:gd name="connsiteX18" fmla="*/ 5374785 w 6666865"/>
                                  <a:gd name="connsiteY18" fmla="*/ 1469927 h 1534037"/>
                                  <a:gd name="connsiteX19" fmla="*/ 5263801 w 6666865"/>
                                  <a:gd name="connsiteY19" fmla="*/ 1469927 h 1534037"/>
                                  <a:gd name="connsiteX20" fmla="*/ 5073544 w 6666865"/>
                                  <a:gd name="connsiteY20" fmla="*/ 1495572 h 1534037"/>
                                  <a:gd name="connsiteX21" fmla="*/ 5025979 w 6666865"/>
                                  <a:gd name="connsiteY21" fmla="*/ 1482749 h 1534037"/>
                                  <a:gd name="connsiteX22" fmla="*/ 4894438 w 6666865"/>
                                  <a:gd name="connsiteY22" fmla="*/ 1482951 h 1534037"/>
                                  <a:gd name="connsiteX23" fmla="*/ 4756446 w 6666865"/>
                                  <a:gd name="connsiteY23" fmla="*/ 1444283 h 1534037"/>
                                  <a:gd name="connsiteX24" fmla="*/ 4566189 w 6666865"/>
                                  <a:gd name="connsiteY24" fmla="*/ 1457106 h 1534037"/>
                                  <a:gd name="connsiteX25" fmla="*/ 4518624 w 6666865"/>
                                  <a:gd name="connsiteY25" fmla="*/ 1469927 h 1534037"/>
                                  <a:gd name="connsiteX26" fmla="*/ 4471061 w 6666865"/>
                                  <a:gd name="connsiteY26" fmla="*/ 1457106 h 1534037"/>
                                  <a:gd name="connsiteX27" fmla="*/ 4375931 w 6666865"/>
                                  <a:gd name="connsiteY27" fmla="*/ 1469927 h 1534037"/>
                                  <a:gd name="connsiteX28" fmla="*/ 4249093 w 6666865"/>
                                  <a:gd name="connsiteY28" fmla="*/ 1457106 h 1534037"/>
                                  <a:gd name="connsiteX29" fmla="*/ 4201528 w 6666865"/>
                                  <a:gd name="connsiteY29" fmla="*/ 1444283 h 1534037"/>
                                  <a:gd name="connsiteX30" fmla="*/ 4153963 w 6666865"/>
                                  <a:gd name="connsiteY30" fmla="*/ 1469927 h 1534037"/>
                                  <a:gd name="connsiteX31" fmla="*/ 4042979 w 6666865"/>
                                  <a:gd name="connsiteY31" fmla="*/ 1495572 h 1534037"/>
                                  <a:gd name="connsiteX32" fmla="*/ 3995416 w 6666865"/>
                                  <a:gd name="connsiteY32" fmla="*/ 1508394 h 1534037"/>
                                  <a:gd name="connsiteX33" fmla="*/ 3900286 w 6666865"/>
                                  <a:gd name="connsiteY33" fmla="*/ 1534037 h 1534037"/>
                                  <a:gd name="connsiteX34" fmla="*/ 3710309 w 6666865"/>
                                  <a:gd name="connsiteY34" fmla="*/ 1508695 h 1534037"/>
                                  <a:gd name="connsiteX35" fmla="*/ 3551480 w 6666865"/>
                                  <a:gd name="connsiteY35" fmla="*/ 1521215 h 1534037"/>
                                  <a:gd name="connsiteX36" fmla="*/ 3503915 w 6666865"/>
                                  <a:gd name="connsiteY36" fmla="*/ 1508394 h 1534037"/>
                                  <a:gd name="connsiteX37" fmla="*/ 3377077 w 6666865"/>
                                  <a:gd name="connsiteY37" fmla="*/ 1482749 h 1534037"/>
                                  <a:gd name="connsiteX38" fmla="*/ 3329514 w 6666865"/>
                                  <a:gd name="connsiteY38" fmla="*/ 1495572 h 1534037"/>
                                  <a:gd name="connsiteX39" fmla="*/ 3281949 w 6666865"/>
                                  <a:gd name="connsiteY39" fmla="*/ 1521215 h 1534037"/>
                                  <a:gd name="connsiteX40" fmla="*/ 3186819 w 6666865"/>
                                  <a:gd name="connsiteY40" fmla="*/ 1534037 h 1534037"/>
                                  <a:gd name="connsiteX41" fmla="*/ 3075835 w 6666865"/>
                                  <a:gd name="connsiteY41" fmla="*/ 1521215 h 1534037"/>
                                  <a:gd name="connsiteX42" fmla="*/ 2885578 w 6666865"/>
                                  <a:gd name="connsiteY42" fmla="*/ 1495572 h 1534037"/>
                                  <a:gd name="connsiteX43" fmla="*/ 2838013 w 6666865"/>
                                  <a:gd name="connsiteY43" fmla="*/ 1469927 h 1534037"/>
                                  <a:gd name="connsiteX44" fmla="*/ 2774594 w 6666865"/>
                                  <a:gd name="connsiteY44" fmla="*/ 1457106 h 1534037"/>
                                  <a:gd name="connsiteX45" fmla="*/ 2679466 w 6666865"/>
                                  <a:gd name="connsiteY45" fmla="*/ 1444283 h 1534037"/>
                                  <a:gd name="connsiteX46" fmla="*/ 2520917 w 6666865"/>
                                  <a:gd name="connsiteY46" fmla="*/ 1418639 h 1534037"/>
                                  <a:gd name="connsiteX47" fmla="*/ 2473352 w 6666865"/>
                                  <a:gd name="connsiteY47" fmla="*/ 1431461 h 1534037"/>
                                  <a:gd name="connsiteX48" fmla="*/ 2314805 w 6666865"/>
                                  <a:gd name="connsiteY48" fmla="*/ 1444283 h 1534037"/>
                                  <a:gd name="connsiteX49" fmla="*/ 2267240 w 6666865"/>
                                  <a:gd name="connsiteY49" fmla="*/ 1457106 h 1534037"/>
                                  <a:gd name="connsiteX50" fmla="*/ 2219675 w 6666865"/>
                                  <a:gd name="connsiteY50" fmla="*/ 1444283 h 1534037"/>
                                  <a:gd name="connsiteX51" fmla="*/ 2172110 w 6666865"/>
                                  <a:gd name="connsiteY51" fmla="*/ 1457106 h 1534037"/>
                                  <a:gd name="connsiteX52" fmla="*/ 2124547 w 6666865"/>
                                  <a:gd name="connsiteY52" fmla="*/ 1444283 h 1534037"/>
                                  <a:gd name="connsiteX53" fmla="*/ 1997707 w 6666865"/>
                                  <a:gd name="connsiteY53" fmla="*/ 1431461 h 1534037"/>
                                  <a:gd name="connsiteX54" fmla="*/ 1807450 w 6666865"/>
                                  <a:gd name="connsiteY54" fmla="*/ 1444283 h 1534037"/>
                                  <a:gd name="connsiteX55" fmla="*/ 1759886 w 6666865"/>
                                  <a:gd name="connsiteY55" fmla="*/ 1431461 h 1534037"/>
                                  <a:gd name="connsiteX56" fmla="*/ 1696466 w 6666865"/>
                                  <a:gd name="connsiteY56" fmla="*/ 1418639 h 1534037"/>
                                  <a:gd name="connsiteX57" fmla="*/ 1553773 w 6666865"/>
                                  <a:gd name="connsiteY57" fmla="*/ 1469927 h 1534037"/>
                                  <a:gd name="connsiteX58" fmla="*/ 1458645 w 6666865"/>
                                  <a:gd name="connsiteY58" fmla="*/ 1444283 h 1534037"/>
                                  <a:gd name="connsiteX59" fmla="*/ 1252531 w 6666865"/>
                                  <a:gd name="connsiteY59" fmla="*/ 1431461 h 1534037"/>
                                  <a:gd name="connsiteX60" fmla="*/ 1204966 w 6666865"/>
                                  <a:gd name="connsiteY60" fmla="*/ 1444283 h 1534037"/>
                                  <a:gd name="connsiteX61" fmla="*/ 1125693 w 6666865"/>
                                  <a:gd name="connsiteY61" fmla="*/ 1457106 h 1534037"/>
                                  <a:gd name="connsiteX62" fmla="*/ 983000 w 6666865"/>
                                  <a:gd name="connsiteY62" fmla="*/ 1444283 h 1534037"/>
                                  <a:gd name="connsiteX63" fmla="*/ 935435 w 6666865"/>
                                  <a:gd name="connsiteY63" fmla="*/ 1418639 h 1534037"/>
                                  <a:gd name="connsiteX64" fmla="*/ 872016 w 6666865"/>
                                  <a:gd name="connsiteY64" fmla="*/ 1405817 h 1534037"/>
                                  <a:gd name="connsiteX65" fmla="*/ 776887 w 6666865"/>
                                  <a:gd name="connsiteY65" fmla="*/ 1444283 h 1534037"/>
                                  <a:gd name="connsiteX66" fmla="*/ 618339 w 6666865"/>
                                  <a:gd name="connsiteY66" fmla="*/ 1482749 h 1534037"/>
                                  <a:gd name="connsiteX67" fmla="*/ 428080 w 6666865"/>
                                  <a:gd name="connsiteY67" fmla="*/ 1495572 h 1534037"/>
                                  <a:gd name="connsiteX68" fmla="*/ 190258 w 6666865"/>
                                  <a:gd name="connsiteY68" fmla="*/ 1508394 h 1534037"/>
                                  <a:gd name="connsiteX69" fmla="*/ 95130 w 6666865"/>
                                  <a:gd name="connsiteY69" fmla="*/ 1482749 h 1534037"/>
                                  <a:gd name="connsiteX70" fmla="*/ 0 w 6666865"/>
                                  <a:gd name="connsiteY70" fmla="*/ 1418639 h 1534037"/>
                                  <a:gd name="connsiteX71" fmla="*/ 0 w 6666865"/>
                                  <a:gd name="connsiteY71" fmla="*/ 1190963 h 1534037"/>
                                  <a:gd name="connsiteX72" fmla="*/ 1270 w 6666865"/>
                                  <a:gd name="connsiteY72" fmla="*/ 1190913 h 1534037"/>
                                  <a:gd name="connsiteX73" fmla="*/ 1270 w 6666865"/>
                                  <a:gd name="connsiteY73" fmla="*/ 0 h 1534037"/>
                                  <a:gd name="connsiteX0" fmla="*/ 6658617 w 6666865"/>
                                  <a:gd name="connsiteY0" fmla="*/ 1376045 h 1534037"/>
                                  <a:gd name="connsiteX1" fmla="*/ 6658617 w 6666865"/>
                                  <a:gd name="connsiteY1" fmla="*/ 1376680 h 1534037"/>
                                  <a:gd name="connsiteX2" fmla="*/ 6659079 w 6666865"/>
                                  <a:gd name="connsiteY2" fmla="*/ 1376045 h 1534037"/>
                                  <a:gd name="connsiteX3" fmla="*/ 6658617 w 6666865"/>
                                  <a:gd name="connsiteY3" fmla="*/ 1376045 h 1534037"/>
                                  <a:gd name="connsiteX4" fmla="*/ 1270 w 6666865"/>
                                  <a:gd name="connsiteY4" fmla="*/ 0 h 1534037"/>
                                  <a:gd name="connsiteX5" fmla="*/ 6666865 w 6666865"/>
                                  <a:gd name="connsiteY5" fmla="*/ 0 h 1534037"/>
                                  <a:gd name="connsiteX6" fmla="*/ 6666865 w 6666865"/>
                                  <a:gd name="connsiteY6" fmla="*/ 1376045 h 1534037"/>
                                  <a:gd name="connsiteX7" fmla="*/ 6662901 w 6666865"/>
                                  <a:gd name="connsiteY7" fmla="*/ 1376045 h 1534037"/>
                                  <a:gd name="connsiteX8" fmla="*/ 6660201 w 6666865"/>
                                  <a:gd name="connsiteY8" fmla="*/ 1383137 h 1534037"/>
                                  <a:gd name="connsiteX9" fmla="*/ 6607463 w 6666865"/>
                                  <a:gd name="connsiteY9" fmla="*/ 1435904 h 1534037"/>
                                  <a:gd name="connsiteX10" fmla="*/ 6516331 w 6666865"/>
                                  <a:gd name="connsiteY10" fmla="*/ 1431461 h 1534037"/>
                                  <a:gd name="connsiteX11" fmla="*/ 6404587 w 6666865"/>
                                  <a:gd name="connsiteY11" fmla="*/ 1450924 h 1534037"/>
                                  <a:gd name="connsiteX12" fmla="*/ 6281408 w 6666865"/>
                                  <a:gd name="connsiteY12" fmla="*/ 1452734 h 1534037"/>
                                  <a:gd name="connsiteX13" fmla="*/ 6111908 w 6666865"/>
                                  <a:gd name="connsiteY13" fmla="*/ 1487491 h 1534037"/>
                                  <a:gd name="connsiteX14" fmla="*/ 5930931 w 6666865"/>
                                  <a:gd name="connsiteY14" fmla="*/ 1469236 h 1534037"/>
                                  <a:gd name="connsiteX15" fmla="*/ 5814862 w 6666865"/>
                                  <a:gd name="connsiteY15" fmla="*/ 1456904 h 1534037"/>
                                  <a:gd name="connsiteX16" fmla="*/ 5677088 w 6666865"/>
                                  <a:gd name="connsiteY16" fmla="*/ 1433573 h 1534037"/>
                                  <a:gd name="connsiteX17" fmla="*/ 5533333 w 6666865"/>
                                  <a:gd name="connsiteY17" fmla="*/ 1457106 h 1534037"/>
                                  <a:gd name="connsiteX18" fmla="*/ 5374785 w 6666865"/>
                                  <a:gd name="connsiteY18" fmla="*/ 1469927 h 1534037"/>
                                  <a:gd name="connsiteX19" fmla="*/ 5263801 w 6666865"/>
                                  <a:gd name="connsiteY19" fmla="*/ 1469927 h 1534037"/>
                                  <a:gd name="connsiteX20" fmla="*/ 5141525 w 6666865"/>
                                  <a:gd name="connsiteY20" fmla="*/ 1482845 h 1534037"/>
                                  <a:gd name="connsiteX21" fmla="*/ 5025979 w 6666865"/>
                                  <a:gd name="connsiteY21" fmla="*/ 1482749 h 1534037"/>
                                  <a:gd name="connsiteX22" fmla="*/ 4894438 w 6666865"/>
                                  <a:gd name="connsiteY22" fmla="*/ 1482951 h 1534037"/>
                                  <a:gd name="connsiteX23" fmla="*/ 4756446 w 6666865"/>
                                  <a:gd name="connsiteY23" fmla="*/ 1444283 h 1534037"/>
                                  <a:gd name="connsiteX24" fmla="*/ 4566189 w 6666865"/>
                                  <a:gd name="connsiteY24" fmla="*/ 1457106 h 1534037"/>
                                  <a:gd name="connsiteX25" fmla="*/ 4518624 w 6666865"/>
                                  <a:gd name="connsiteY25" fmla="*/ 1469927 h 1534037"/>
                                  <a:gd name="connsiteX26" fmla="*/ 4471061 w 6666865"/>
                                  <a:gd name="connsiteY26" fmla="*/ 1457106 h 1534037"/>
                                  <a:gd name="connsiteX27" fmla="*/ 4375931 w 6666865"/>
                                  <a:gd name="connsiteY27" fmla="*/ 1469927 h 1534037"/>
                                  <a:gd name="connsiteX28" fmla="*/ 4249093 w 6666865"/>
                                  <a:gd name="connsiteY28" fmla="*/ 1457106 h 1534037"/>
                                  <a:gd name="connsiteX29" fmla="*/ 4201528 w 6666865"/>
                                  <a:gd name="connsiteY29" fmla="*/ 1444283 h 1534037"/>
                                  <a:gd name="connsiteX30" fmla="*/ 4153963 w 6666865"/>
                                  <a:gd name="connsiteY30" fmla="*/ 1469927 h 1534037"/>
                                  <a:gd name="connsiteX31" fmla="*/ 4042979 w 6666865"/>
                                  <a:gd name="connsiteY31" fmla="*/ 1495572 h 1534037"/>
                                  <a:gd name="connsiteX32" fmla="*/ 3995416 w 6666865"/>
                                  <a:gd name="connsiteY32" fmla="*/ 1508394 h 1534037"/>
                                  <a:gd name="connsiteX33" fmla="*/ 3900286 w 6666865"/>
                                  <a:gd name="connsiteY33" fmla="*/ 1534037 h 1534037"/>
                                  <a:gd name="connsiteX34" fmla="*/ 3710309 w 6666865"/>
                                  <a:gd name="connsiteY34" fmla="*/ 1508695 h 1534037"/>
                                  <a:gd name="connsiteX35" fmla="*/ 3551480 w 6666865"/>
                                  <a:gd name="connsiteY35" fmla="*/ 1521215 h 1534037"/>
                                  <a:gd name="connsiteX36" fmla="*/ 3503915 w 6666865"/>
                                  <a:gd name="connsiteY36" fmla="*/ 1508394 h 1534037"/>
                                  <a:gd name="connsiteX37" fmla="*/ 3377077 w 6666865"/>
                                  <a:gd name="connsiteY37" fmla="*/ 1482749 h 1534037"/>
                                  <a:gd name="connsiteX38" fmla="*/ 3329514 w 6666865"/>
                                  <a:gd name="connsiteY38" fmla="*/ 1495572 h 1534037"/>
                                  <a:gd name="connsiteX39" fmla="*/ 3281949 w 6666865"/>
                                  <a:gd name="connsiteY39" fmla="*/ 1521215 h 1534037"/>
                                  <a:gd name="connsiteX40" fmla="*/ 3186819 w 6666865"/>
                                  <a:gd name="connsiteY40" fmla="*/ 1534037 h 1534037"/>
                                  <a:gd name="connsiteX41" fmla="*/ 3075835 w 6666865"/>
                                  <a:gd name="connsiteY41" fmla="*/ 1521215 h 1534037"/>
                                  <a:gd name="connsiteX42" fmla="*/ 2885578 w 6666865"/>
                                  <a:gd name="connsiteY42" fmla="*/ 1495572 h 1534037"/>
                                  <a:gd name="connsiteX43" fmla="*/ 2838013 w 6666865"/>
                                  <a:gd name="connsiteY43" fmla="*/ 1469927 h 1534037"/>
                                  <a:gd name="connsiteX44" fmla="*/ 2774594 w 6666865"/>
                                  <a:gd name="connsiteY44" fmla="*/ 1457106 h 1534037"/>
                                  <a:gd name="connsiteX45" fmla="*/ 2679466 w 6666865"/>
                                  <a:gd name="connsiteY45" fmla="*/ 1444283 h 1534037"/>
                                  <a:gd name="connsiteX46" fmla="*/ 2520917 w 6666865"/>
                                  <a:gd name="connsiteY46" fmla="*/ 1418639 h 1534037"/>
                                  <a:gd name="connsiteX47" fmla="*/ 2473352 w 6666865"/>
                                  <a:gd name="connsiteY47" fmla="*/ 1431461 h 1534037"/>
                                  <a:gd name="connsiteX48" fmla="*/ 2314805 w 6666865"/>
                                  <a:gd name="connsiteY48" fmla="*/ 1444283 h 1534037"/>
                                  <a:gd name="connsiteX49" fmla="*/ 2267240 w 6666865"/>
                                  <a:gd name="connsiteY49" fmla="*/ 1457106 h 1534037"/>
                                  <a:gd name="connsiteX50" fmla="*/ 2219675 w 6666865"/>
                                  <a:gd name="connsiteY50" fmla="*/ 1444283 h 1534037"/>
                                  <a:gd name="connsiteX51" fmla="*/ 2172110 w 6666865"/>
                                  <a:gd name="connsiteY51" fmla="*/ 1457106 h 1534037"/>
                                  <a:gd name="connsiteX52" fmla="*/ 2124547 w 6666865"/>
                                  <a:gd name="connsiteY52" fmla="*/ 1444283 h 1534037"/>
                                  <a:gd name="connsiteX53" fmla="*/ 1997707 w 6666865"/>
                                  <a:gd name="connsiteY53" fmla="*/ 1431461 h 1534037"/>
                                  <a:gd name="connsiteX54" fmla="*/ 1807450 w 6666865"/>
                                  <a:gd name="connsiteY54" fmla="*/ 1444283 h 1534037"/>
                                  <a:gd name="connsiteX55" fmla="*/ 1759886 w 6666865"/>
                                  <a:gd name="connsiteY55" fmla="*/ 1431461 h 1534037"/>
                                  <a:gd name="connsiteX56" fmla="*/ 1696466 w 6666865"/>
                                  <a:gd name="connsiteY56" fmla="*/ 1418639 h 1534037"/>
                                  <a:gd name="connsiteX57" fmla="*/ 1553773 w 6666865"/>
                                  <a:gd name="connsiteY57" fmla="*/ 1469927 h 1534037"/>
                                  <a:gd name="connsiteX58" fmla="*/ 1458645 w 6666865"/>
                                  <a:gd name="connsiteY58" fmla="*/ 1444283 h 1534037"/>
                                  <a:gd name="connsiteX59" fmla="*/ 1252531 w 6666865"/>
                                  <a:gd name="connsiteY59" fmla="*/ 1431461 h 1534037"/>
                                  <a:gd name="connsiteX60" fmla="*/ 1204966 w 6666865"/>
                                  <a:gd name="connsiteY60" fmla="*/ 1444283 h 1534037"/>
                                  <a:gd name="connsiteX61" fmla="*/ 1125693 w 6666865"/>
                                  <a:gd name="connsiteY61" fmla="*/ 1457106 h 1534037"/>
                                  <a:gd name="connsiteX62" fmla="*/ 983000 w 6666865"/>
                                  <a:gd name="connsiteY62" fmla="*/ 1444283 h 1534037"/>
                                  <a:gd name="connsiteX63" fmla="*/ 935435 w 6666865"/>
                                  <a:gd name="connsiteY63" fmla="*/ 1418639 h 1534037"/>
                                  <a:gd name="connsiteX64" fmla="*/ 872016 w 6666865"/>
                                  <a:gd name="connsiteY64" fmla="*/ 1405817 h 1534037"/>
                                  <a:gd name="connsiteX65" fmla="*/ 776887 w 6666865"/>
                                  <a:gd name="connsiteY65" fmla="*/ 1444283 h 1534037"/>
                                  <a:gd name="connsiteX66" fmla="*/ 618339 w 6666865"/>
                                  <a:gd name="connsiteY66" fmla="*/ 1482749 h 1534037"/>
                                  <a:gd name="connsiteX67" fmla="*/ 428080 w 6666865"/>
                                  <a:gd name="connsiteY67" fmla="*/ 1495572 h 1534037"/>
                                  <a:gd name="connsiteX68" fmla="*/ 190258 w 6666865"/>
                                  <a:gd name="connsiteY68" fmla="*/ 1508394 h 1534037"/>
                                  <a:gd name="connsiteX69" fmla="*/ 95130 w 6666865"/>
                                  <a:gd name="connsiteY69" fmla="*/ 1482749 h 1534037"/>
                                  <a:gd name="connsiteX70" fmla="*/ 0 w 6666865"/>
                                  <a:gd name="connsiteY70" fmla="*/ 1418639 h 1534037"/>
                                  <a:gd name="connsiteX71" fmla="*/ 0 w 6666865"/>
                                  <a:gd name="connsiteY71" fmla="*/ 1190963 h 1534037"/>
                                  <a:gd name="connsiteX72" fmla="*/ 1270 w 6666865"/>
                                  <a:gd name="connsiteY72" fmla="*/ 1190913 h 1534037"/>
                                  <a:gd name="connsiteX73" fmla="*/ 1270 w 6666865"/>
                                  <a:gd name="connsiteY73" fmla="*/ 0 h 1534037"/>
                                  <a:gd name="connsiteX0" fmla="*/ 6658617 w 6666865"/>
                                  <a:gd name="connsiteY0" fmla="*/ 1376045 h 1534037"/>
                                  <a:gd name="connsiteX1" fmla="*/ 6658617 w 6666865"/>
                                  <a:gd name="connsiteY1" fmla="*/ 1376680 h 1534037"/>
                                  <a:gd name="connsiteX2" fmla="*/ 6659079 w 6666865"/>
                                  <a:gd name="connsiteY2" fmla="*/ 1376045 h 1534037"/>
                                  <a:gd name="connsiteX3" fmla="*/ 6658617 w 6666865"/>
                                  <a:gd name="connsiteY3" fmla="*/ 1376045 h 1534037"/>
                                  <a:gd name="connsiteX4" fmla="*/ 1270 w 6666865"/>
                                  <a:gd name="connsiteY4" fmla="*/ 0 h 1534037"/>
                                  <a:gd name="connsiteX5" fmla="*/ 6666865 w 6666865"/>
                                  <a:gd name="connsiteY5" fmla="*/ 0 h 1534037"/>
                                  <a:gd name="connsiteX6" fmla="*/ 6666865 w 6666865"/>
                                  <a:gd name="connsiteY6" fmla="*/ 1376045 h 1534037"/>
                                  <a:gd name="connsiteX7" fmla="*/ 6662901 w 6666865"/>
                                  <a:gd name="connsiteY7" fmla="*/ 1376045 h 1534037"/>
                                  <a:gd name="connsiteX8" fmla="*/ 6660201 w 6666865"/>
                                  <a:gd name="connsiteY8" fmla="*/ 1383137 h 1534037"/>
                                  <a:gd name="connsiteX9" fmla="*/ 6607463 w 6666865"/>
                                  <a:gd name="connsiteY9" fmla="*/ 1435904 h 1534037"/>
                                  <a:gd name="connsiteX10" fmla="*/ 6516331 w 6666865"/>
                                  <a:gd name="connsiteY10" fmla="*/ 1431461 h 1534037"/>
                                  <a:gd name="connsiteX11" fmla="*/ 6404587 w 6666865"/>
                                  <a:gd name="connsiteY11" fmla="*/ 1450924 h 1534037"/>
                                  <a:gd name="connsiteX12" fmla="*/ 6281408 w 6666865"/>
                                  <a:gd name="connsiteY12" fmla="*/ 1452734 h 1534037"/>
                                  <a:gd name="connsiteX13" fmla="*/ 6111908 w 6666865"/>
                                  <a:gd name="connsiteY13" fmla="*/ 1487491 h 1534037"/>
                                  <a:gd name="connsiteX14" fmla="*/ 5930931 w 6666865"/>
                                  <a:gd name="connsiteY14" fmla="*/ 1469236 h 1534037"/>
                                  <a:gd name="connsiteX15" fmla="*/ 5814862 w 6666865"/>
                                  <a:gd name="connsiteY15" fmla="*/ 1456904 h 1534037"/>
                                  <a:gd name="connsiteX16" fmla="*/ 5677088 w 6666865"/>
                                  <a:gd name="connsiteY16" fmla="*/ 1433573 h 1534037"/>
                                  <a:gd name="connsiteX17" fmla="*/ 5533333 w 6666865"/>
                                  <a:gd name="connsiteY17" fmla="*/ 1457106 h 1534037"/>
                                  <a:gd name="connsiteX18" fmla="*/ 5374785 w 6666865"/>
                                  <a:gd name="connsiteY18" fmla="*/ 1469927 h 1534037"/>
                                  <a:gd name="connsiteX19" fmla="*/ 5263801 w 6666865"/>
                                  <a:gd name="connsiteY19" fmla="*/ 1469927 h 1534037"/>
                                  <a:gd name="connsiteX20" fmla="*/ 5141525 w 6666865"/>
                                  <a:gd name="connsiteY20" fmla="*/ 1482845 h 1534037"/>
                                  <a:gd name="connsiteX21" fmla="*/ 5009984 w 6666865"/>
                                  <a:gd name="connsiteY21" fmla="*/ 1453054 h 1534037"/>
                                  <a:gd name="connsiteX22" fmla="*/ 4894438 w 6666865"/>
                                  <a:gd name="connsiteY22" fmla="*/ 1482951 h 1534037"/>
                                  <a:gd name="connsiteX23" fmla="*/ 4756446 w 6666865"/>
                                  <a:gd name="connsiteY23" fmla="*/ 1444283 h 1534037"/>
                                  <a:gd name="connsiteX24" fmla="*/ 4566189 w 6666865"/>
                                  <a:gd name="connsiteY24" fmla="*/ 1457106 h 1534037"/>
                                  <a:gd name="connsiteX25" fmla="*/ 4518624 w 6666865"/>
                                  <a:gd name="connsiteY25" fmla="*/ 1469927 h 1534037"/>
                                  <a:gd name="connsiteX26" fmla="*/ 4471061 w 6666865"/>
                                  <a:gd name="connsiteY26" fmla="*/ 1457106 h 1534037"/>
                                  <a:gd name="connsiteX27" fmla="*/ 4375931 w 6666865"/>
                                  <a:gd name="connsiteY27" fmla="*/ 1469927 h 1534037"/>
                                  <a:gd name="connsiteX28" fmla="*/ 4249093 w 6666865"/>
                                  <a:gd name="connsiteY28" fmla="*/ 1457106 h 1534037"/>
                                  <a:gd name="connsiteX29" fmla="*/ 4201528 w 6666865"/>
                                  <a:gd name="connsiteY29" fmla="*/ 1444283 h 1534037"/>
                                  <a:gd name="connsiteX30" fmla="*/ 4153963 w 6666865"/>
                                  <a:gd name="connsiteY30" fmla="*/ 1469927 h 1534037"/>
                                  <a:gd name="connsiteX31" fmla="*/ 4042979 w 6666865"/>
                                  <a:gd name="connsiteY31" fmla="*/ 1495572 h 1534037"/>
                                  <a:gd name="connsiteX32" fmla="*/ 3995416 w 6666865"/>
                                  <a:gd name="connsiteY32" fmla="*/ 1508394 h 1534037"/>
                                  <a:gd name="connsiteX33" fmla="*/ 3900286 w 6666865"/>
                                  <a:gd name="connsiteY33" fmla="*/ 1534037 h 1534037"/>
                                  <a:gd name="connsiteX34" fmla="*/ 3710309 w 6666865"/>
                                  <a:gd name="connsiteY34" fmla="*/ 1508695 h 1534037"/>
                                  <a:gd name="connsiteX35" fmla="*/ 3551480 w 6666865"/>
                                  <a:gd name="connsiteY35" fmla="*/ 1521215 h 1534037"/>
                                  <a:gd name="connsiteX36" fmla="*/ 3503915 w 6666865"/>
                                  <a:gd name="connsiteY36" fmla="*/ 1508394 h 1534037"/>
                                  <a:gd name="connsiteX37" fmla="*/ 3377077 w 6666865"/>
                                  <a:gd name="connsiteY37" fmla="*/ 1482749 h 1534037"/>
                                  <a:gd name="connsiteX38" fmla="*/ 3329514 w 6666865"/>
                                  <a:gd name="connsiteY38" fmla="*/ 1495572 h 1534037"/>
                                  <a:gd name="connsiteX39" fmla="*/ 3281949 w 6666865"/>
                                  <a:gd name="connsiteY39" fmla="*/ 1521215 h 1534037"/>
                                  <a:gd name="connsiteX40" fmla="*/ 3186819 w 6666865"/>
                                  <a:gd name="connsiteY40" fmla="*/ 1534037 h 1534037"/>
                                  <a:gd name="connsiteX41" fmla="*/ 3075835 w 6666865"/>
                                  <a:gd name="connsiteY41" fmla="*/ 1521215 h 1534037"/>
                                  <a:gd name="connsiteX42" fmla="*/ 2885578 w 6666865"/>
                                  <a:gd name="connsiteY42" fmla="*/ 1495572 h 1534037"/>
                                  <a:gd name="connsiteX43" fmla="*/ 2838013 w 6666865"/>
                                  <a:gd name="connsiteY43" fmla="*/ 1469927 h 1534037"/>
                                  <a:gd name="connsiteX44" fmla="*/ 2774594 w 6666865"/>
                                  <a:gd name="connsiteY44" fmla="*/ 1457106 h 1534037"/>
                                  <a:gd name="connsiteX45" fmla="*/ 2679466 w 6666865"/>
                                  <a:gd name="connsiteY45" fmla="*/ 1444283 h 1534037"/>
                                  <a:gd name="connsiteX46" fmla="*/ 2520917 w 6666865"/>
                                  <a:gd name="connsiteY46" fmla="*/ 1418639 h 1534037"/>
                                  <a:gd name="connsiteX47" fmla="*/ 2473352 w 6666865"/>
                                  <a:gd name="connsiteY47" fmla="*/ 1431461 h 1534037"/>
                                  <a:gd name="connsiteX48" fmla="*/ 2314805 w 6666865"/>
                                  <a:gd name="connsiteY48" fmla="*/ 1444283 h 1534037"/>
                                  <a:gd name="connsiteX49" fmla="*/ 2267240 w 6666865"/>
                                  <a:gd name="connsiteY49" fmla="*/ 1457106 h 1534037"/>
                                  <a:gd name="connsiteX50" fmla="*/ 2219675 w 6666865"/>
                                  <a:gd name="connsiteY50" fmla="*/ 1444283 h 1534037"/>
                                  <a:gd name="connsiteX51" fmla="*/ 2172110 w 6666865"/>
                                  <a:gd name="connsiteY51" fmla="*/ 1457106 h 1534037"/>
                                  <a:gd name="connsiteX52" fmla="*/ 2124547 w 6666865"/>
                                  <a:gd name="connsiteY52" fmla="*/ 1444283 h 1534037"/>
                                  <a:gd name="connsiteX53" fmla="*/ 1997707 w 6666865"/>
                                  <a:gd name="connsiteY53" fmla="*/ 1431461 h 1534037"/>
                                  <a:gd name="connsiteX54" fmla="*/ 1807450 w 6666865"/>
                                  <a:gd name="connsiteY54" fmla="*/ 1444283 h 1534037"/>
                                  <a:gd name="connsiteX55" fmla="*/ 1759886 w 6666865"/>
                                  <a:gd name="connsiteY55" fmla="*/ 1431461 h 1534037"/>
                                  <a:gd name="connsiteX56" fmla="*/ 1696466 w 6666865"/>
                                  <a:gd name="connsiteY56" fmla="*/ 1418639 h 1534037"/>
                                  <a:gd name="connsiteX57" fmla="*/ 1553773 w 6666865"/>
                                  <a:gd name="connsiteY57" fmla="*/ 1469927 h 1534037"/>
                                  <a:gd name="connsiteX58" fmla="*/ 1458645 w 6666865"/>
                                  <a:gd name="connsiteY58" fmla="*/ 1444283 h 1534037"/>
                                  <a:gd name="connsiteX59" fmla="*/ 1252531 w 6666865"/>
                                  <a:gd name="connsiteY59" fmla="*/ 1431461 h 1534037"/>
                                  <a:gd name="connsiteX60" fmla="*/ 1204966 w 6666865"/>
                                  <a:gd name="connsiteY60" fmla="*/ 1444283 h 1534037"/>
                                  <a:gd name="connsiteX61" fmla="*/ 1125693 w 6666865"/>
                                  <a:gd name="connsiteY61" fmla="*/ 1457106 h 1534037"/>
                                  <a:gd name="connsiteX62" fmla="*/ 983000 w 6666865"/>
                                  <a:gd name="connsiteY62" fmla="*/ 1444283 h 1534037"/>
                                  <a:gd name="connsiteX63" fmla="*/ 935435 w 6666865"/>
                                  <a:gd name="connsiteY63" fmla="*/ 1418639 h 1534037"/>
                                  <a:gd name="connsiteX64" fmla="*/ 872016 w 6666865"/>
                                  <a:gd name="connsiteY64" fmla="*/ 1405817 h 1534037"/>
                                  <a:gd name="connsiteX65" fmla="*/ 776887 w 6666865"/>
                                  <a:gd name="connsiteY65" fmla="*/ 1444283 h 1534037"/>
                                  <a:gd name="connsiteX66" fmla="*/ 618339 w 6666865"/>
                                  <a:gd name="connsiteY66" fmla="*/ 1482749 h 1534037"/>
                                  <a:gd name="connsiteX67" fmla="*/ 428080 w 6666865"/>
                                  <a:gd name="connsiteY67" fmla="*/ 1495572 h 1534037"/>
                                  <a:gd name="connsiteX68" fmla="*/ 190258 w 6666865"/>
                                  <a:gd name="connsiteY68" fmla="*/ 1508394 h 1534037"/>
                                  <a:gd name="connsiteX69" fmla="*/ 95130 w 6666865"/>
                                  <a:gd name="connsiteY69" fmla="*/ 1482749 h 1534037"/>
                                  <a:gd name="connsiteX70" fmla="*/ 0 w 6666865"/>
                                  <a:gd name="connsiteY70" fmla="*/ 1418639 h 1534037"/>
                                  <a:gd name="connsiteX71" fmla="*/ 0 w 6666865"/>
                                  <a:gd name="connsiteY71" fmla="*/ 1190963 h 1534037"/>
                                  <a:gd name="connsiteX72" fmla="*/ 1270 w 6666865"/>
                                  <a:gd name="connsiteY72" fmla="*/ 1190913 h 1534037"/>
                                  <a:gd name="connsiteX73" fmla="*/ 1270 w 6666865"/>
                                  <a:gd name="connsiteY73" fmla="*/ 0 h 1534037"/>
                                  <a:gd name="connsiteX0" fmla="*/ 6658617 w 6666865"/>
                                  <a:gd name="connsiteY0" fmla="*/ 1376045 h 1534037"/>
                                  <a:gd name="connsiteX1" fmla="*/ 6658617 w 6666865"/>
                                  <a:gd name="connsiteY1" fmla="*/ 1376680 h 1534037"/>
                                  <a:gd name="connsiteX2" fmla="*/ 6659079 w 6666865"/>
                                  <a:gd name="connsiteY2" fmla="*/ 1376045 h 1534037"/>
                                  <a:gd name="connsiteX3" fmla="*/ 6658617 w 6666865"/>
                                  <a:gd name="connsiteY3" fmla="*/ 1376045 h 1534037"/>
                                  <a:gd name="connsiteX4" fmla="*/ 1270 w 6666865"/>
                                  <a:gd name="connsiteY4" fmla="*/ 0 h 1534037"/>
                                  <a:gd name="connsiteX5" fmla="*/ 6666865 w 6666865"/>
                                  <a:gd name="connsiteY5" fmla="*/ 0 h 1534037"/>
                                  <a:gd name="connsiteX6" fmla="*/ 6666865 w 6666865"/>
                                  <a:gd name="connsiteY6" fmla="*/ 1376045 h 1534037"/>
                                  <a:gd name="connsiteX7" fmla="*/ 6662901 w 6666865"/>
                                  <a:gd name="connsiteY7" fmla="*/ 1376045 h 1534037"/>
                                  <a:gd name="connsiteX8" fmla="*/ 6660201 w 6666865"/>
                                  <a:gd name="connsiteY8" fmla="*/ 1383137 h 1534037"/>
                                  <a:gd name="connsiteX9" fmla="*/ 6607463 w 6666865"/>
                                  <a:gd name="connsiteY9" fmla="*/ 1435904 h 1534037"/>
                                  <a:gd name="connsiteX10" fmla="*/ 6516331 w 6666865"/>
                                  <a:gd name="connsiteY10" fmla="*/ 1431461 h 1534037"/>
                                  <a:gd name="connsiteX11" fmla="*/ 6404587 w 6666865"/>
                                  <a:gd name="connsiteY11" fmla="*/ 1450924 h 1534037"/>
                                  <a:gd name="connsiteX12" fmla="*/ 6281408 w 6666865"/>
                                  <a:gd name="connsiteY12" fmla="*/ 1452734 h 1534037"/>
                                  <a:gd name="connsiteX13" fmla="*/ 6111908 w 6666865"/>
                                  <a:gd name="connsiteY13" fmla="*/ 1487491 h 1534037"/>
                                  <a:gd name="connsiteX14" fmla="*/ 5930931 w 6666865"/>
                                  <a:gd name="connsiteY14" fmla="*/ 1469236 h 1534037"/>
                                  <a:gd name="connsiteX15" fmla="*/ 5814862 w 6666865"/>
                                  <a:gd name="connsiteY15" fmla="*/ 1456904 h 1534037"/>
                                  <a:gd name="connsiteX16" fmla="*/ 5677088 w 6666865"/>
                                  <a:gd name="connsiteY16" fmla="*/ 1433573 h 1534037"/>
                                  <a:gd name="connsiteX17" fmla="*/ 5533333 w 6666865"/>
                                  <a:gd name="connsiteY17" fmla="*/ 1457106 h 1534037"/>
                                  <a:gd name="connsiteX18" fmla="*/ 5374785 w 6666865"/>
                                  <a:gd name="connsiteY18" fmla="*/ 1469927 h 1534037"/>
                                  <a:gd name="connsiteX19" fmla="*/ 5263801 w 6666865"/>
                                  <a:gd name="connsiteY19" fmla="*/ 1469927 h 1534037"/>
                                  <a:gd name="connsiteX20" fmla="*/ 5141525 w 6666865"/>
                                  <a:gd name="connsiteY20" fmla="*/ 1482845 h 1534037"/>
                                  <a:gd name="connsiteX21" fmla="*/ 5005986 w 6666865"/>
                                  <a:gd name="connsiteY21" fmla="*/ 1482748 h 1534037"/>
                                  <a:gd name="connsiteX22" fmla="*/ 4894438 w 6666865"/>
                                  <a:gd name="connsiteY22" fmla="*/ 1482951 h 1534037"/>
                                  <a:gd name="connsiteX23" fmla="*/ 4756446 w 6666865"/>
                                  <a:gd name="connsiteY23" fmla="*/ 1444283 h 1534037"/>
                                  <a:gd name="connsiteX24" fmla="*/ 4566189 w 6666865"/>
                                  <a:gd name="connsiteY24" fmla="*/ 1457106 h 1534037"/>
                                  <a:gd name="connsiteX25" fmla="*/ 4518624 w 6666865"/>
                                  <a:gd name="connsiteY25" fmla="*/ 1469927 h 1534037"/>
                                  <a:gd name="connsiteX26" fmla="*/ 4471061 w 6666865"/>
                                  <a:gd name="connsiteY26" fmla="*/ 1457106 h 1534037"/>
                                  <a:gd name="connsiteX27" fmla="*/ 4375931 w 6666865"/>
                                  <a:gd name="connsiteY27" fmla="*/ 1469927 h 1534037"/>
                                  <a:gd name="connsiteX28" fmla="*/ 4249093 w 6666865"/>
                                  <a:gd name="connsiteY28" fmla="*/ 1457106 h 1534037"/>
                                  <a:gd name="connsiteX29" fmla="*/ 4201528 w 6666865"/>
                                  <a:gd name="connsiteY29" fmla="*/ 1444283 h 1534037"/>
                                  <a:gd name="connsiteX30" fmla="*/ 4153963 w 6666865"/>
                                  <a:gd name="connsiteY30" fmla="*/ 1469927 h 1534037"/>
                                  <a:gd name="connsiteX31" fmla="*/ 4042979 w 6666865"/>
                                  <a:gd name="connsiteY31" fmla="*/ 1495572 h 1534037"/>
                                  <a:gd name="connsiteX32" fmla="*/ 3995416 w 6666865"/>
                                  <a:gd name="connsiteY32" fmla="*/ 1508394 h 1534037"/>
                                  <a:gd name="connsiteX33" fmla="*/ 3900286 w 6666865"/>
                                  <a:gd name="connsiteY33" fmla="*/ 1534037 h 1534037"/>
                                  <a:gd name="connsiteX34" fmla="*/ 3710309 w 6666865"/>
                                  <a:gd name="connsiteY34" fmla="*/ 1508695 h 1534037"/>
                                  <a:gd name="connsiteX35" fmla="*/ 3551480 w 6666865"/>
                                  <a:gd name="connsiteY35" fmla="*/ 1521215 h 1534037"/>
                                  <a:gd name="connsiteX36" fmla="*/ 3503915 w 6666865"/>
                                  <a:gd name="connsiteY36" fmla="*/ 1508394 h 1534037"/>
                                  <a:gd name="connsiteX37" fmla="*/ 3377077 w 6666865"/>
                                  <a:gd name="connsiteY37" fmla="*/ 1482749 h 1534037"/>
                                  <a:gd name="connsiteX38" fmla="*/ 3329514 w 6666865"/>
                                  <a:gd name="connsiteY38" fmla="*/ 1495572 h 1534037"/>
                                  <a:gd name="connsiteX39" fmla="*/ 3281949 w 6666865"/>
                                  <a:gd name="connsiteY39" fmla="*/ 1521215 h 1534037"/>
                                  <a:gd name="connsiteX40" fmla="*/ 3186819 w 6666865"/>
                                  <a:gd name="connsiteY40" fmla="*/ 1534037 h 1534037"/>
                                  <a:gd name="connsiteX41" fmla="*/ 3075835 w 6666865"/>
                                  <a:gd name="connsiteY41" fmla="*/ 1521215 h 1534037"/>
                                  <a:gd name="connsiteX42" fmla="*/ 2885578 w 6666865"/>
                                  <a:gd name="connsiteY42" fmla="*/ 1495572 h 1534037"/>
                                  <a:gd name="connsiteX43" fmla="*/ 2838013 w 6666865"/>
                                  <a:gd name="connsiteY43" fmla="*/ 1469927 h 1534037"/>
                                  <a:gd name="connsiteX44" fmla="*/ 2774594 w 6666865"/>
                                  <a:gd name="connsiteY44" fmla="*/ 1457106 h 1534037"/>
                                  <a:gd name="connsiteX45" fmla="*/ 2679466 w 6666865"/>
                                  <a:gd name="connsiteY45" fmla="*/ 1444283 h 1534037"/>
                                  <a:gd name="connsiteX46" fmla="*/ 2520917 w 6666865"/>
                                  <a:gd name="connsiteY46" fmla="*/ 1418639 h 1534037"/>
                                  <a:gd name="connsiteX47" fmla="*/ 2473352 w 6666865"/>
                                  <a:gd name="connsiteY47" fmla="*/ 1431461 h 1534037"/>
                                  <a:gd name="connsiteX48" fmla="*/ 2314805 w 6666865"/>
                                  <a:gd name="connsiteY48" fmla="*/ 1444283 h 1534037"/>
                                  <a:gd name="connsiteX49" fmla="*/ 2267240 w 6666865"/>
                                  <a:gd name="connsiteY49" fmla="*/ 1457106 h 1534037"/>
                                  <a:gd name="connsiteX50" fmla="*/ 2219675 w 6666865"/>
                                  <a:gd name="connsiteY50" fmla="*/ 1444283 h 1534037"/>
                                  <a:gd name="connsiteX51" fmla="*/ 2172110 w 6666865"/>
                                  <a:gd name="connsiteY51" fmla="*/ 1457106 h 1534037"/>
                                  <a:gd name="connsiteX52" fmla="*/ 2124547 w 6666865"/>
                                  <a:gd name="connsiteY52" fmla="*/ 1444283 h 1534037"/>
                                  <a:gd name="connsiteX53" fmla="*/ 1997707 w 6666865"/>
                                  <a:gd name="connsiteY53" fmla="*/ 1431461 h 1534037"/>
                                  <a:gd name="connsiteX54" fmla="*/ 1807450 w 6666865"/>
                                  <a:gd name="connsiteY54" fmla="*/ 1444283 h 1534037"/>
                                  <a:gd name="connsiteX55" fmla="*/ 1759886 w 6666865"/>
                                  <a:gd name="connsiteY55" fmla="*/ 1431461 h 1534037"/>
                                  <a:gd name="connsiteX56" fmla="*/ 1696466 w 6666865"/>
                                  <a:gd name="connsiteY56" fmla="*/ 1418639 h 1534037"/>
                                  <a:gd name="connsiteX57" fmla="*/ 1553773 w 6666865"/>
                                  <a:gd name="connsiteY57" fmla="*/ 1469927 h 1534037"/>
                                  <a:gd name="connsiteX58" fmla="*/ 1458645 w 6666865"/>
                                  <a:gd name="connsiteY58" fmla="*/ 1444283 h 1534037"/>
                                  <a:gd name="connsiteX59" fmla="*/ 1252531 w 6666865"/>
                                  <a:gd name="connsiteY59" fmla="*/ 1431461 h 1534037"/>
                                  <a:gd name="connsiteX60" fmla="*/ 1204966 w 6666865"/>
                                  <a:gd name="connsiteY60" fmla="*/ 1444283 h 1534037"/>
                                  <a:gd name="connsiteX61" fmla="*/ 1125693 w 6666865"/>
                                  <a:gd name="connsiteY61" fmla="*/ 1457106 h 1534037"/>
                                  <a:gd name="connsiteX62" fmla="*/ 983000 w 6666865"/>
                                  <a:gd name="connsiteY62" fmla="*/ 1444283 h 1534037"/>
                                  <a:gd name="connsiteX63" fmla="*/ 935435 w 6666865"/>
                                  <a:gd name="connsiteY63" fmla="*/ 1418639 h 1534037"/>
                                  <a:gd name="connsiteX64" fmla="*/ 872016 w 6666865"/>
                                  <a:gd name="connsiteY64" fmla="*/ 1405817 h 1534037"/>
                                  <a:gd name="connsiteX65" fmla="*/ 776887 w 6666865"/>
                                  <a:gd name="connsiteY65" fmla="*/ 1444283 h 1534037"/>
                                  <a:gd name="connsiteX66" fmla="*/ 618339 w 6666865"/>
                                  <a:gd name="connsiteY66" fmla="*/ 1482749 h 1534037"/>
                                  <a:gd name="connsiteX67" fmla="*/ 428080 w 6666865"/>
                                  <a:gd name="connsiteY67" fmla="*/ 1495572 h 1534037"/>
                                  <a:gd name="connsiteX68" fmla="*/ 190258 w 6666865"/>
                                  <a:gd name="connsiteY68" fmla="*/ 1508394 h 1534037"/>
                                  <a:gd name="connsiteX69" fmla="*/ 95130 w 6666865"/>
                                  <a:gd name="connsiteY69" fmla="*/ 1482749 h 1534037"/>
                                  <a:gd name="connsiteX70" fmla="*/ 0 w 6666865"/>
                                  <a:gd name="connsiteY70" fmla="*/ 1418639 h 1534037"/>
                                  <a:gd name="connsiteX71" fmla="*/ 0 w 6666865"/>
                                  <a:gd name="connsiteY71" fmla="*/ 1190963 h 1534037"/>
                                  <a:gd name="connsiteX72" fmla="*/ 1270 w 6666865"/>
                                  <a:gd name="connsiteY72" fmla="*/ 1190913 h 1534037"/>
                                  <a:gd name="connsiteX73" fmla="*/ 1270 w 6666865"/>
                                  <a:gd name="connsiteY73" fmla="*/ 0 h 1534037"/>
                                  <a:gd name="connsiteX0" fmla="*/ 6658617 w 6666865"/>
                                  <a:gd name="connsiteY0" fmla="*/ 1376045 h 1534037"/>
                                  <a:gd name="connsiteX1" fmla="*/ 6658617 w 6666865"/>
                                  <a:gd name="connsiteY1" fmla="*/ 1376680 h 1534037"/>
                                  <a:gd name="connsiteX2" fmla="*/ 6659079 w 6666865"/>
                                  <a:gd name="connsiteY2" fmla="*/ 1376045 h 1534037"/>
                                  <a:gd name="connsiteX3" fmla="*/ 6658617 w 6666865"/>
                                  <a:gd name="connsiteY3" fmla="*/ 1376045 h 1534037"/>
                                  <a:gd name="connsiteX4" fmla="*/ 1270 w 6666865"/>
                                  <a:gd name="connsiteY4" fmla="*/ 0 h 1534037"/>
                                  <a:gd name="connsiteX5" fmla="*/ 6666865 w 6666865"/>
                                  <a:gd name="connsiteY5" fmla="*/ 0 h 1534037"/>
                                  <a:gd name="connsiteX6" fmla="*/ 6666865 w 6666865"/>
                                  <a:gd name="connsiteY6" fmla="*/ 1376045 h 1534037"/>
                                  <a:gd name="connsiteX7" fmla="*/ 6662901 w 6666865"/>
                                  <a:gd name="connsiteY7" fmla="*/ 1376045 h 1534037"/>
                                  <a:gd name="connsiteX8" fmla="*/ 6660201 w 6666865"/>
                                  <a:gd name="connsiteY8" fmla="*/ 1383137 h 1534037"/>
                                  <a:gd name="connsiteX9" fmla="*/ 6607463 w 6666865"/>
                                  <a:gd name="connsiteY9" fmla="*/ 1435904 h 1534037"/>
                                  <a:gd name="connsiteX10" fmla="*/ 6516331 w 6666865"/>
                                  <a:gd name="connsiteY10" fmla="*/ 1431461 h 1534037"/>
                                  <a:gd name="connsiteX11" fmla="*/ 6404587 w 6666865"/>
                                  <a:gd name="connsiteY11" fmla="*/ 1450924 h 1534037"/>
                                  <a:gd name="connsiteX12" fmla="*/ 6281408 w 6666865"/>
                                  <a:gd name="connsiteY12" fmla="*/ 1452734 h 1534037"/>
                                  <a:gd name="connsiteX13" fmla="*/ 6111908 w 6666865"/>
                                  <a:gd name="connsiteY13" fmla="*/ 1487491 h 1534037"/>
                                  <a:gd name="connsiteX14" fmla="*/ 5930931 w 6666865"/>
                                  <a:gd name="connsiteY14" fmla="*/ 1469236 h 1534037"/>
                                  <a:gd name="connsiteX15" fmla="*/ 5814862 w 6666865"/>
                                  <a:gd name="connsiteY15" fmla="*/ 1456904 h 1534037"/>
                                  <a:gd name="connsiteX16" fmla="*/ 5677088 w 6666865"/>
                                  <a:gd name="connsiteY16" fmla="*/ 1433573 h 1534037"/>
                                  <a:gd name="connsiteX17" fmla="*/ 5533333 w 6666865"/>
                                  <a:gd name="connsiteY17" fmla="*/ 1457106 h 1534037"/>
                                  <a:gd name="connsiteX18" fmla="*/ 5374785 w 6666865"/>
                                  <a:gd name="connsiteY18" fmla="*/ 1469927 h 1534037"/>
                                  <a:gd name="connsiteX19" fmla="*/ 5275798 w 6666865"/>
                                  <a:gd name="connsiteY19" fmla="*/ 1508107 h 1534037"/>
                                  <a:gd name="connsiteX20" fmla="*/ 5141525 w 6666865"/>
                                  <a:gd name="connsiteY20" fmla="*/ 1482845 h 1534037"/>
                                  <a:gd name="connsiteX21" fmla="*/ 5005986 w 6666865"/>
                                  <a:gd name="connsiteY21" fmla="*/ 1482748 h 1534037"/>
                                  <a:gd name="connsiteX22" fmla="*/ 4894438 w 6666865"/>
                                  <a:gd name="connsiteY22" fmla="*/ 1482951 h 1534037"/>
                                  <a:gd name="connsiteX23" fmla="*/ 4756446 w 6666865"/>
                                  <a:gd name="connsiteY23" fmla="*/ 1444283 h 1534037"/>
                                  <a:gd name="connsiteX24" fmla="*/ 4566189 w 6666865"/>
                                  <a:gd name="connsiteY24" fmla="*/ 1457106 h 1534037"/>
                                  <a:gd name="connsiteX25" fmla="*/ 4518624 w 6666865"/>
                                  <a:gd name="connsiteY25" fmla="*/ 1469927 h 1534037"/>
                                  <a:gd name="connsiteX26" fmla="*/ 4471061 w 6666865"/>
                                  <a:gd name="connsiteY26" fmla="*/ 1457106 h 1534037"/>
                                  <a:gd name="connsiteX27" fmla="*/ 4375931 w 6666865"/>
                                  <a:gd name="connsiteY27" fmla="*/ 1469927 h 1534037"/>
                                  <a:gd name="connsiteX28" fmla="*/ 4249093 w 6666865"/>
                                  <a:gd name="connsiteY28" fmla="*/ 1457106 h 1534037"/>
                                  <a:gd name="connsiteX29" fmla="*/ 4201528 w 6666865"/>
                                  <a:gd name="connsiteY29" fmla="*/ 1444283 h 1534037"/>
                                  <a:gd name="connsiteX30" fmla="*/ 4153963 w 6666865"/>
                                  <a:gd name="connsiteY30" fmla="*/ 1469927 h 1534037"/>
                                  <a:gd name="connsiteX31" fmla="*/ 4042979 w 6666865"/>
                                  <a:gd name="connsiteY31" fmla="*/ 1495572 h 1534037"/>
                                  <a:gd name="connsiteX32" fmla="*/ 3995416 w 6666865"/>
                                  <a:gd name="connsiteY32" fmla="*/ 1508394 h 1534037"/>
                                  <a:gd name="connsiteX33" fmla="*/ 3900286 w 6666865"/>
                                  <a:gd name="connsiteY33" fmla="*/ 1534037 h 1534037"/>
                                  <a:gd name="connsiteX34" fmla="*/ 3710309 w 6666865"/>
                                  <a:gd name="connsiteY34" fmla="*/ 1508695 h 1534037"/>
                                  <a:gd name="connsiteX35" fmla="*/ 3551480 w 6666865"/>
                                  <a:gd name="connsiteY35" fmla="*/ 1521215 h 1534037"/>
                                  <a:gd name="connsiteX36" fmla="*/ 3503915 w 6666865"/>
                                  <a:gd name="connsiteY36" fmla="*/ 1508394 h 1534037"/>
                                  <a:gd name="connsiteX37" fmla="*/ 3377077 w 6666865"/>
                                  <a:gd name="connsiteY37" fmla="*/ 1482749 h 1534037"/>
                                  <a:gd name="connsiteX38" fmla="*/ 3329514 w 6666865"/>
                                  <a:gd name="connsiteY38" fmla="*/ 1495572 h 1534037"/>
                                  <a:gd name="connsiteX39" fmla="*/ 3281949 w 6666865"/>
                                  <a:gd name="connsiteY39" fmla="*/ 1521215 h 1534037"/>
                                  <a:gd name="connsiteX40" fmla="*/ 3186819 w 6666865"/>
                                  <a:gd name="connsiteY40" fmla="*/ 1534037 h 1534037"/>
                                  <a:gd name="connsiteX41" fmla="*/ 3075835 w 6666865"/>
                                  <a:gd name="connsiteY41" fmla="*/ 1521215 h 1534037"/>
                                  <a:gd name="connsiteX42" fmla="*/ 2885578 w 6666865"/>
                                  <a:gd name="connsiteY42" fmla="*/ 1495572 h 1534037"/>
                                  <a:gd name="connsiteX43" fmla="*/ 2838013 w 6666865"/>
                                  <a:gd name="connsiteY43" fmla="*/ 1469927 h 1534037"/>
                                  <a:gd name="connsiteX44" fmla="*/ 2774594 w 6666865"/>
                                  <a:gd name="connsiteY44" fmla="*/ 1457106 h 1534037"/>
                                  <a:gd name="connsiteX45" fmla="*/ 2679466 w 6666865"/>
                                  <a:gd name="connsiteY45" fmla="*/ 1444283 h 1534037"/>
                                  <a:gd name="connsiteX46" fmla="*/ 2520917 w 6666865"/>
                                  <a:gd name="connsiteY46" fmla="*/ 1418639 h 1534037"/>
                                  <a:gd name="connsiteX47" fmla="*/ 2473352 w 6666865"/>
                                  <a:gd name="connsiteY47" fmla="*/ 1431461 h 1534037"/>
                                  <a:gd name="connsiteX48" fmla="*/ 2314805 w 6666865"/>
                                  <a:gd name="connsiteY48" fmla="*/ 1444283 h 1534037"/>
                                  <a:gd name="connsiteX49" fmla="*/ 2267240 w 6666865"/>
                                  <a:gd name="connsiteY49" fmla="*/ 1457106 h 1534037"/>
                                  <a:gd name="connsiteX50" fmla="*/ 2219675 w 6666865"/>
                                  <a:gd name="connsiteY50" fmla="*/ 1444283 h 1534037"/>
                                  <a:gd name="connsiteX51" fmla="*/ 2172110 w 6666865"/>
                                  <a:gd name="connsiteY51" fmla="*/ 1457106 h 1534037"/>
                                  <a:gd name="connsiteX52" fmla="*/ 2124547 w 6666865"/>
                                  <a:gd name="connsiteY52" fmla="*/ 1444283 h 1534037"/>
                                  <a:gd name="connsiteX53" fmla="*/ 1997707 w 6666865"/>
                                  <a:gd name="connsiteY53" fmla="*/ 1431461 h 1534037"/>
                                  <a:gd name="connsiteX54" fmla="*/ 1807450 w 6666865"/>
                                  <a:gd name="connsiteY54" fmla="*/ 1444283 h 1534037"/>
                                  <a:gd name="connsiteX55" fmla="*/ 1759886 w 6666865"/>
                                  <a:gd name="connsiteY55" fmla="*/ 1431461 h 1534037"/>
                                  <a:gd name="connsiteX56" fmla="*/ 1696466 w 6666865"/>
                                  <a:gd name="connsiteY56" fmla="*/ 1418639 h 1534037"/>
                                  <a:gd name="connsiteX57" fmla="*/ 1553773 w 6666865"/>
                                  <a:gd name="connsiteY57" fmla="*/ 1469927 h 1534037"/>
                                  <a:gd name="connsiteX58" fmla="*/ 1458645 w 6666865"/>
                                  <a:gd name="connsiteY58" fmla="*/ 1444283 h 1534037"/>
                                  <a:gd name="connsiteX59" fmla="*/ 1252531 w 6666865"/>
                                  <a:gd name="connsiteY59" fmla="*/ 1431461 h 1534037"/>
                                  <a:gd name="connsiteX60" fmla="*/ 1204966 w 6666865"/>
                                  <a:gd name="connsiteY60" fmla="*/ 1444283 h 1534037"/>
                                  <a:gd name="connsiteX61" fmla="*/ 1125693 w 6666865"/>
                                  <a:gd name="connsiteY61" fmla="*/ 1457106 h 1534037"/>
                                  <a:gd name="connsiteX62" fmla="*/ 983000 w 6666865"/>
                                  <a:gd name="connsiteY62" fmla="*/ 1444283 h 1534037"/>
                                  <a:gd name="connsiteX63" fmla="*/ 935435 w 6666865"/>
                                  <a:gd name="connsiteY63" fmla="*/ 1418639 h 1534037"/>
                                  <a:gd name="connsiteX64" fmla="*/ 872016 w 6666865"/>
                                  <a:gd name="connsiteY64" fmla="*/ 1405817 h 1534037"/>
                                  <a:gd name="connsiteX65" fmla="*/ 776887 w 6666865"/>
                                  <a:gd name="connsiteY65" fmla="*/ 1444283 h 1534037"/>
                                  <a:gd name="connsiteX66" fmla="*/ 618339 w 6666865"/>
                                  <a:gd name="connsiteY66" fmla="*/ 1482749 h 1534037"/>
                                  <a:gd name="connsiteX67" fmla="*/ 428080 w 6666865"/>
                                  <a:gd name="connsiteY67" fmla="*/ 1495572 h 1534037"/>
                                  <a:gd name="connsiteX68" fmla="*/ 190258 w 6666865"/>
                                  <a:gd name="connsiteY68" fmla="*/ 1508394 h 1534037"/>
                                  <a:gd name="connsiteX69" fmla="*/ 95130 w 6666865"/>
                                  <a:gd name="connsiteY69" fmla="*/ 1482749 h 1534037"/>
                                  <a:gd name="connsiteX70" fmla="*/ 0 w 6666865"/>
                                  <a:gd name="connsiteY70" fmla="*/ 1418639 h 1534037"/>
                                  <a:gd name="connsiteX71" fmla="*/ 0 w 6666865"/>
                                  <a:gd name="connsiteY71" fmla="*/ 1190963 h 1534037"/>
                                  <a:gd name="connsiteX72" fmla="*/ 1270 w 6666865"/>
                                  <a:gd name="connsiteY72" fmla="*/ 1190913 h 1534037"/>
                                  <a:gd name="connsiteX73" fmla="*/ 1270 w 6666865"/>
                                  <a:gd name="connsiteY73" fmla="*/ 0 h 1534037"/>
                                  <a:gd name="connsiteX0" fmla="*/ 6658617 w 6666865"/>
                                  <a:gd name="connsiteY0" fmla="*/ 1376045 h 1534037"/>
                                  <a:gd name="connsiteX1" fmla="*/ 6658617 w 6666865"/>
                                  <a:gd name="connsiteY1" fmla="*/ 1376680 h 1534037"/>
                                  <a:gd name="connsiteX2" fmla="*/ 6659079 w 6666865"/>
                                  <a:gd name="connsiteY2" fmla="*/ 1376045 h 1534037"/>
                                  <a:gd name="connsiteX3" fmla="*/ 6658617 w 6666865"/>
                                  <a:gd name="connsiteY3" fmla="*/ 1376045 h 1534037"/>
                                  <a:gd name="connsiteX4" fmla="*/ 1270 w 6666865"/>
                                  <a:gd name="connsiteY4" fmla="*/ 0 h 1534037"/>
                                  <a:gd name="connsiteX5" fmla="*/ 6666865 w 6666865"/>
                                  <a:gd name="connsiteY5" fmla="*/ 0 h 1534037"/>
                                  <a:gd name="connsiteX6" fmla="*/ 6666865 w 6666865"/>
                                  <a:gd name="connsiteY6" fmla="*/ 1376045 h 1534037"/>
                                  <a:gd name="connsiteX7" fmla="*/ 6662901 w 6666865"/>
                                  <a:gd name="connsiteY7" fmla="*/ 1376045 h 1534037"/>
                                  <a:gd name="connsiteX8" fmla="*/ 6660201 w 6666865"/>
                                  <a:gd name="connsiteY8" fmla="*/ 1383137 h 1534037"/>
                                  <a:gd name="connsiteX9" fmla="*/ 6607463 w 6666865"/>
                                  <a:gd name="connsiteY9" fmla="*/ 1435904 h 1534037"/>
                                  <a:gd name="connsiteX10" fmla="*/ 6516331 w 6666865"/>
                                  <a:gd name="connsiteY10" fmla="*/ 1431461 h 1534037"/>
                                  <a:gd name="connsiteX11" fmla="*/ 6404587 w 6666865"/>
                                  <a:gd name="connsiteY11" fmla="*/ 1450924 h 1534037"/>
                                  <a:gd name="connsiteX12" fmla="*/ 6281408 w 6666865"/>
                                  <a:gd name="connsiteY12" fmla="*/ 1452734 h 1534037"/>
                                  <a:gd name="connsiteX13" fmla="*/ 6111908 w 6666865"/>
                                  <a:gd name="connsiteY13" fmla="*/ 1487491 h 1534037"/>
                                  <a:gd name="connsiteX14" fmla="*/ 5930931 w 6666865"/>
                                  <a:gd name="connsiteY14" fmla="*/ 1469236 h 1534037"/>
                                  <a:gd name="connsiteX15" fmla="*/ 5814862 w 6666865"/>
                                  <a:gd name="connsiteY15" fmla="*/ 1456904 h 1534037"/>
                                  <a:gd name="connsiteX16" fmla="*/ 5677088 w 6666865"/>
                                  <a:gd name="connsiteY16" fmla="*/ 1433573 h 1534037"/>
                                  <a:gd name="connsiteX17" fmla="*/ 5533333 w 6666865"/>
                                  <a:gd name="connsiteY17" fmla="*/ 1457106 h 1534037"/>
                                  <a:gd name="connsiteX18" fmla="*/ 5402778 w 6666865"/>
                                  <a:gd name="connsiteY18" fmla="*/ 1461444 h 1534037"/>
                                  <a:gd name="connsiteX19" fmla="*/ 5275798 w 6666865"/>
                                  <a:gd name="connsiteY19" fmla="*/ 1508107 h 1534037"/>
                                  <a:gd name="connsiteX20" fmla="*/ 5141525 w 6666865"/>
                                  <a:gd name="connsiteY20" fmla="*/ 1482845 h 1534037"/>
                                  <a:gd name="connsiteX21" fmla="*/ 5005986 w 6666865"/>
                                  <a:gd name="connsiteY21" fmla="*/ 1482748 h 1534037"/>
                                  <a:gd name="connsiteX22" fmla="*/ 4894438 w 6666865"/>
                                  <a:gd name="connsiteY22" fmla="*/ 1482951 h 1534037"/>
                                  <a:gd name="connsiteX23" fmla="*/ 4756446 w 6666865"/>
                                  <a:gd name="connsiteY23" fmla="*/ 1444283 h 1534037"/>
                                  <a:gd name="connsiteX24" fmla="*/ 4566189 w 6666865"/>
                                  <a:gd name="connsiteY24" fmla="*/ 1457106 h 1534037"/>
                                  <a:gd name="connsiteX25" fmla="*/ 4518624 w 6666865"/>
                                  <a:gd name="connsiteY25" fmla="*/ 1469927 h 1534037"/>
                                  <a:gd name="connsiteX26" fmla="*/ 4471061 w 6666865"/>
                                  <a:gd name="connsiteY26" fmla="*/ 1457106 h 1534037"/>
                                  <a:gd name="connsiteX27" fmla="*/ 4375931 w 6666865"/>
                                  <a:gd name="connsiteY27" fmla="*/ 1469927 h 1534037"/>
                                  <a:gd name="connsiteX28" fmla="*/ 4249093 w 6666865"/>
                                  <a:gd name="connsiteY28" fmla="*/ 1457106 h 1534037"/>
                                  <a:gd name="connsiteX29" fmla="*/ 4201528 w 6666865"/>
                                  <a:gd name="connsiteY29" fmla="*/ 1444283 h 1534037"/>
                                  <a:gd name="connsiteX30" fmla="*/ 4153963 w 6666865"/>
                                  <a:gd name="connsiteY30" fmla="*/ 1469927 h 1534037"/>
                                  <a:gd name="connsiteX31" fmla="*/ 4042979 w 6666865"/>
                                  <a:gd name="connsiteY31" fmla="*/ 1495572 h 1534037"/>
                                  <a:gd name="connsiteX32" fmla="*/ 3995416 w 6666865"/>
                                  <a:gd name="connsiteY32" fmla="*/ 1508394 h 1534037"/>
                                  <a:gd name="connsiteX33" fmla="*/ 3900286 w 6666865"/>
                                  <a:gd name="connsiteY33" fmla="*/ 1534037 h 1534037"/>
                                  <a:gd name="connsiteX34" fmla="*/ 3710309 w 6666865"/>
                                  <a:gd name="connsiteY34" fmla="*/ 1508695 h 1534037"/>
                                  <a:gd name="connsiteX35" fmla="*/ 3551480 w 6666865"/>
                                  <a:gd name="connsiteY35" fmla="*/ 1521215 h 1534037"/>
                                  <a:gd name="connsiteX36" fmla="*/ 3503915 w 6666865"/>
                                  <a:gd name="connsiteY36" fmla="*/ 1508394 h 1534037"/>
                                  <a:gd name="connsiteX37" fmla="*/ 3377077 w 6666865"/>
                                  <a:gd name="connsiteY37" fmla="*/ 1482749 h 1534037"/>
                                  <a:gd name="connsiteX38" fmla="*/ 3329514 w 6666865"/>
                                  <a:gd name="connsiteY38" fmla="*/ 1495572 h 1534037"/>
                                  <a:gd name="connsiteX39" fmla="*/ 3281949 w 6666865"/>
                                  <a:gd name="connsiteY39" fmla="*/ 1521215 h 1534037"/>
                                  <a:gd name="connsiteX40" fmla="*/ 3186819 w 6666865"/>
                                  <a:gd name="connsiteY40" fmla="*/ 1534037 h 1534037"/>
                                  <a:gd name="connsiteX41" fmla="*/ 3075835 w 6666865"/>
                                  <a:gd name="connsiteY41" fmla="*/ 1521215 h 1534037"/>
                                  <a:gd name="connsiteX42" fmla="*/ 2885578 w 6666865"/>
                                  <a:gd name="connsiteY42" fmla="*/ 1495572 h 1534037"/>
                                  <a:gd name="connsiteX43" fmla="*/ 2838013 w 6666865"/>
                                  <a:gd name="connsiteY43" fmla="*/ 1469927 h 1534037"/>
                                  <a:gd name="connsiteX44" fmla="*/ 2774594 w 6666865"/>
                                  <a:gd name="connsiteY44" fmla="*/ 1457106 h 1534037"/>
                                  <a:gd name="connsiteX45" fmla="*/ 2679466 w 6666865"/>
                                  <a:gd name="connsiteY45" fmla="*/ 1444283 h 1534037"/>
                                  <a:gd name="connsiteX46" fmla="*/ 2520917 w 6666865"/>
                                  <a:gd name="connsiteY46" fmla="*/ 1418639 h 1534037"/>
                                  <a:gd name="connsiteX47" fmla="*/ 2473352 w 6666865"/>
                                  <a:gd name="connsiteY47" fmla="*/ 1431461 h 1534037"/>
                                  <a:gd name="connsiteX48" fmla="*/ 2314805 w 6666865"/>
                                  <a:gd name="connsiteY48" fmla="*/ 1444283 h 1534037"/>
                                  <a:gd name="connsiteX49" fmla="*/ 2267240 w 6666865"/>
                                  <a:gd name="connsiteY49" fmla="*/ 1457106 h 1534037"/>
                                  <a:gd name="connsiteX50" fmla="*/ 2219675 w 6666865"/>
                                  <a:gd name="connsiteY50" fmla="*/ 1444283 h 1534037"/>
                                  <a:gd name="connsiteX51" fmla="*/ 2172110 w 6666865"/>
                                  <a:gd name="connsiteY51" fmla="*/ 1457106 h 1534037"/>
                                  <a:gd name="connsiteX52" fmla="*/ 2124547 w 6666865"/>
                                  <a:gd name="connsiteY52" fmla="*/ 1444283 h 1534037"/>
                                  <a:gd name="connsiteX53" fmla="*/ 1997707 w 6666865"/>
                                  <a:gd name="connsiteY53" fmla="*/ 1431461 h 1534037"/>
                                  <a:gd name="connsiteX54" fmla="*/ 1807450 w 6666865"/>
                                  <a:gd name="connsiteY54" fmla="*/ 1444283 h 1534037"/>
                                  <a:gd name="connsiteX55" fmla="*/ 1759886 w 6666865"/>
                                  <a:gd name="connsiteY55" fmla="*/ 1431461 h 1534037"/>
                                  <a:gd name="connsiteX56" fmla="*/ 1696466 w 6666865"/>
                                  <a:gd name="connsiteY56" fmla="*/ 1418639 h 1534037"/>
                                  <a:gd name="connsiteX57" fmla="*/ 1553773 w 6666865"/>
                                  <a:gd name="connsiteY57" fmla="*/ 1469927 h 1534037"/>
                                  <a:gd name="connsiteX58" fmla="*/ 1458645 w 6666865"/>
                                  <a:gd name="connsiteY58" fmla="*/ 1444283 h 1534037"/>
                                  <a:gd name="connsiteX59" fmla="*/ 1252531 w 6666865"/>
                                  <a:gd name="connsiteY59" fmla="*/ 1431461 h 1534037"/>
                                  <a:gd name="connsiteX60" fmla="*/ 1204966 w 6666865"/>
                                  <a:gd name="connsiteY60" fmla="*/ 1444283 h 1534037"/>
                                  <a:gd name="connsiteX61" fmla="*/ 1125693 w 6666865"/>
                                  <a:gd name="connsiteY61" fmla="*/ 1457106 h 1534037"/>
                                  <a:gd name="connsiteX62" fmla="*/ 983000 w 6666865"/>
                                  <a:gd name="connsiteY62" fmla="*/ 1444283 h 1534037"/>
                                  <a:gd name="connsiteX63" fmla="*/ 935435 w 6666865"/>
                                  <a:gd name="connsiteY63" fmla="*/ 1418639 h 1534037"/>
                                  <a:gd name="connsiteX64" fmla="*/ 872016 w 6666865"/>
                                  <a:gd name="connsiteY64" fmla="*/ 1405817 h 1534037"/>
                                  <a:gd name="connsiteX65" fmla="*/ 776887 w 6666865"/>
                                  <a:gd name="connsiteY65" fmla="*/ 1444283 h 1534037"/>
                                  <a:gd name="connsiteX66" fmla="*/ 618339 w 6666865"/>
                                  <a:gd name="connsiteY66" fmla="*/ 1482749 h 1534037"/>
                                  <a:gd name="connsiteX67" fmla="*/ 428080 w 6666865"/>
                                  <a:gd name="connsiteY67" fmla="*/ 1495572 h 1534037"/>
                                  <a:gd name="connsiteX68" fmla="*/ 190258 w 6666865"/>
                                  <a:gd name="connsiteY68" fmla="*/ 1508394 h 1534037"/>
                                  <a:gd name="connsiteX69" fmla="*/ 95130 w 6666865"/>
                                  <a:gd name="connsiteY69" fmla="*/ 1482749 h 1534037"/>
                                  <a:gd name="connsiteX70" fmla="*/ 0 w 6666865"/>
                                  <a:gd name="connsiteY70" fmla="*/ 1418639 h 1534037"/>
                                  <a:gd name="connsiteX71" fmla="*/ 0 w 6666865"/>
                                  <a:gd name="connsiteY71" fmla="*/ 1190963 h 1534037"/>
                                  <a:gd name="connsiteX72" fmla="*/ 1270 w 6666865"/>
                                  <a:gd name="connsiteY72" fmla="*/ 1190913 h 1534037"/>
                                  <a:gd name="connsiteX73" fmla="*/ 1270 w 6666865"/>
                                  <a:gd name="connsiteY73" fmla="*/ 0 h 1534037"/>
                                  <a:gd name="connsiteX0" fmla="*/ 6658617 w 6666865"/>
                                  <a:gd name="connsiteY0" fmla="*/ 1376045 h 1534037"/>
                                  <a:gd name="connsiteX1" fmla="*/ 6658617 w 6666865"/>
                                  <a:gd name="connsiteY1" fmla="*/ 1376680 h 1534037"/>
                                  <a:gd name="connsiteX2" fmla="*/ 6659079 w 6666865"/>
                                  <a:gd name="connsiteY2" fmla="*/ 1376045 h 1534037"/>
                                  <a:gd name="connsiteX3" fmla="*/ 6658617 w 6666865"/>
                                  <a:gd name="connsiteY3" fmla="*/ 1376045 h 1534037"/>
                                  <a:gd name="connsiteX4" fmla="*/ 1270 w 6666865"/>
                                  <a:gd name="connsiteY4" fmla="*/ 0 h 1534037"/>
                                  <a:gd name="connsiteX5" fmla="*/ 6666865 w 6666865"/>
                                  <a:gd name="connsiteY5" fmla="*/ 0 h 1534037"/>
                                  <a:gd name="connsiteX6" fmla="*/ 6666865 w 6666865"/>
                                  <a:gd name="connsiteY6" fmla="*/ 1376045 h 1534037"/>
                                  <a:gd name="connsiteX7" fmla="*/ 6662901 w 6666865"/>
                                  <a:gd name="connsiteY7" fmla="*/ 1376045 h 1534037"/>
                                  <a:gd name="connsiteX8" fmla="*/ 6660201 w 6666865"/>
                                  <a:gd name="connsiteY8" fmla="*/ 1383137 h 1534037"/>
                                  <a:gd name="connsiteX9" fmla="*/ 6607463 w 6666865"/>
                                  <a:gd name="connsiteY9" fmla="*/ 1435904 h 1534037"/>
                                  <a:gd name="connsiteX10" fmla="*/ 6516331 w 6666865"/>
                                  <a:gd name="connsiteY10" fmla="*/ 1431461 h 1534037"/>
                                  <a:gd name="connsiteX11" fmla="*/ 6404587 w 6666865"/>
                                  <a:gd name="connsiteY11" fmla="*/ 1450924 h 1534037"/>
                                  <a:gd name="connsiteX12" fmla="*/ 6281408 w 6666865"/>
                                  <a:gd name="connsiteY12" fmla="*/ 1452734 h 1534037"/>
                                  <a:gd name="connsiteX13" fmla="*/ 6111908 w 6666865"/>
                                  <a:gd name="connsiteY13" fmla="*/ 1487491 h 1534037"/>
                                  <a:gd name="connsiteX14" fmla="*/ 5976439 w 6666865"/>
                                  <a:gd name="connsiteY14" fmla="*/ 1469236 h 1534037"/>
                                  <a:gd name="connsiteX15" fmla="*/ 5814862 w 6666865"/>
                                  <a:gd name="connsiteY15" fmla="*/ 1456904 h 1534037"/>
                                  <a:gd name="connsiteX16" fmla="*/ 5677088 w 6666865"/>
                                  <a:gd name="connsiteY16" fmla="*/ 1433573 h 1534037"/>
                                  <a:gd name="connsiteX17" fmla="*/ 5533333 w 6666865"/>
                                  <a:gd name="connsiteY17" fmla="*/ 1457106 h 1534037"/>
                                  <a:gd name="connsiteX18" fmla="*/ 5402778 w 6666865"/>
                                  <a:gd name="connsiteY18" fmla="*/ 1461444 h 1534037"/>
                                  <a:gd name="connsiteX19" fmla="*/ 5275798 w 6666865"/>
                                  <a:gd name="connsiteY19" fmla="*/ 1508107 h 1534037"/>
                                  <a:gd name="connsiteX20" fmla="*/ 5141525 w 6666865"/>
                                  <a:gd name="connsiteY20" fmla="*/ 1482845 h 1534037"/>
                                  <a:gd name="connsiteX21" fmla="*/ 5005986 w 6666865"/>
                                  <a:gd name="connsiteY21" fmla="*/ 1482748 h 1534037"/>
                                  <a:gd name="connsiteX22" fmla="*/ 4894438 w 6666865"/>
                                  <a:gd name="connsiteY22" fmla="*/ 1482951 h 1534037"/>
                                  <a:gd name="connsiteX23" fmla="*/ 4756446 w 6666865"/>
                                  <a:gd name="connsiteY23" fmla="*/ 1444283 h 1534037"/>
                                  <a:gd name="connsiteX24" fmla="*/ 4566189 w 6666865"/>
                                  <a:gd name="connsiteY24" fmla="*/ 1457106 h 1534037"/>
                                  <a:gd name="connsiteX25" fmla="*/ 4518624 w 6666865"/>
                                  <a:gd name="connsiteY25" fmla="*/ 1469927 h 1534037"/>
                                  <a:gd name="connsiteX26" fmla="*/ 4471061 w 6666865"/>
                                  <a:gd name="connsiteY26" fmla="*/ 1457106 h 1534037"/>
                                  <a:gd name="connsiteX27" fmla="*/ 4375931 w 6666865"/>
                                  <a:gd name="connsiteY27" fmla="*/ 1469927 h 1534037"/>
                                  <a:gd name="connsiteX28" fmla="*/ 4249093 w 6666865"/>
                                  <a:gd name="connsiteY28" fmla="*/ 1457106 h 1534037"/>
                                  <a:gd name="connsiteX29" fmla="*/ 4201528 w 6666865"/>
                                  <a:gd name="connsiteY29" fmla="*/ 1444283 h 1534037"/>
                                  <a:gd name="connsiteX30" fmla="*/ 4153963 w 6666865"/>
                                  <a:gd name="connsiteY30" fmla="*/ 1469927 h 1534037"/>
                                  <a:gd name="connsiteX31" fmla="*/ 4042979 w 6666865"/>
                                  <a:gd name="connsiteY31" fmla="*/ 1495572 h 1534037"/>
                                  <a:gd name="connsiteX32" fmla="*/ 3995416 w 6666865"/>
                                  <a:gd name="connsiteY32" fmla="*/ 1508394 h 1534037"/>
                                  <a:gd name="connsiteX33" fmla="*/ 3900286 w 6666865"/>
                                  <a:gd name="connsiteY33" fmla="*/ 1534037 h 1534037"/>
                                  <a:gd name="connsiteX34" fmla="*/ 3710309 w 6666865"/>
                                  <a:gd name="connsiteY34" fmla="*/ 1508695 h 1534037"/>
                                  <a:gd name="connsiteX35" fmla="*/ 3551480 w 6666865"/>
                                  <a:gd name="connsiteY35" fmla="*/ 1521215 h 1534037"/>
                                  <a:gd name="connsiteX36" fmla="*/ 3503915 w 6666865"/>
                                  <a:gd name="connsiteY36" fmla="*/ 1508394 h 1534037"/>
                                  <a:gd name="connsiteX37" fmla="*/ 3377077 w 6666865"/>
                                  <a:gd name="connsiteY37" fmla="*/ 1482749 h 1534037"/>
                                  <a:gd name="connsiteX38" fmla="*/ 3329514 w 6666865"/>
                                  <a:gd name="connsiteY38" fmla="*/ 1495572 h 1534037"/>
                                  <a:gd name="connsiteX39" fmla="*/ 3281949 w 6666865"/>
                                  <a:gd name="connsiteY39" fmla="*/ 1521215 h 1534037"/>
                                  <a:gd name="connsiteX40" fmla="*/ 3186819 w 6666865"/>
                                  <a:gd name="connsiteY40" fmla="*/ 1534037 h 1534037"/>
                                  <a:gd name="connsiteX41" fmla="*/ 3075835 w 6666865"/>
                                  <a:gd name="connsiteY41" fmla="*/ 1521215 h 1534037"/>
                                  <a:gd name="connsiteX42" fmla="*/ 2885578 w 6666865"/>
                                  <a:gd name="connsiteY42" fmla="*/ 1495572 h 1534037"/>
                                  <a:gd name="connsiteX43" fmla="*/ 2838013 w 6666865"/>
                                  <a:gd name="connsiteY43" fmla="*/ 1469927 h 1534037"/>
                                  <a:gd name="connsiteX44" fmla="*/ 2774594 w 6666865"/>
                                  <a:gd name="connsiteY44" fmla="*/ 1457106 h 1534037"/>
                                  <a:gd name="connsiteX45" fmla="*/ 2679466 w 6666865"/>
                                  <a:gd name="connsiteY45" fmla="*/ 1444283 h 1534037"/>
                                  <a:gd name="connsiteX46" fmla="*/ 2520917 w 6666865"/>
                                  <a:gd name="connsiteY46" fmla="*/ 1418639 h 1534037"/>
                                  <a:gd name="connsiteX47" fmla="*/ 2473352 w 6666865"/>
                                  <a:gd name="connsiteY47" fmla="*/ 1431461 h 1534037"/>
                                  <a:gd name="connsiteX48" fmla="*/ 2314805 w 6666865"/>
                                  <a:gd name="connsiteY48" fmla="*/ 1444283 h 1534037"/>
                                  <a:gd name="connsiteX49" fmla="*/ 2267240 w 6666865"/>
                                  <a:gd name="connsiteY49" fmla="*/ 1457106 h 1534037"/>
                                  <a:gd name="connsiteX50" fmla="*/ 2219675 w 6666865"/>
                                  <a:gd name="connsiteY50" fmla="*/ 1444283 h 1534037"/>
                                  <a:gd name="connsiteX51" fmla="*/ 2172110 w 6666865"/>
                                  <a:gd name="connsiteY51" fmla="*/ 1457106 h 1534037"/>
                                  <a:gd name="connsiteX52" fmla="*/ 2124547 w 6666865"/>
                                  <a:gd name="connsiteY52" fmla="*/ 1444283 h 1534037"/>
                                  <a:gd name="connsiteX53" fmla="*/ 1997707 w 6666865"/>
                                  <a:gd name="connsiteY53" fmla="*/ 1431461 h 1534037"/>
                                  <a:gd name="connsiteX54" fmla="*/ 1807450 w 6666865"/>
                                  <a:gd name="connsiteY54" fmla="*/ 1444283 h 1534037"/>
                                  <a:gd name="connsiteX55" fmla="*/ 1759886 w 6666865"/>
                                  <a:gd name="connsiteY55" fmla="*/ 1431461 h 1534037"/>
                                  <a:gd name="connsiteX56" fmla="*/ 1696466 w 6666865"/>
                                  <a:gd name="connsiteY56" fmla="*/ 1418639 h 1534037"/>
                                  <a:gd name="connsiteX57" fmla="*/ 1553773 w 6666865"/>
                                  <a:gd name="connsiteY57" fmla="*/ 1469927 h 1534037"/>
                                  <a:gd name="connsiteX58" fmla="*/ 1458645 w 6666865"/>
                                  <a:gd name="connsiteY58" fmla="*/ 1444283 h 1534037"/>
                                  <a:gd name="connsiteX59" fmla="*/ 1252531 w 6666865"/>
                                  <a:gd name="connsiteY59" fmla="*/ 1431461 h 1534037"/>
                                  <a:gd name="connsiteX60" fmla="*/ 1204966 w 6666865"/>
                                  <a:gd name="connsiteY60" fmla="*/ 1444283 h 1534037"/>
                                  <a:gd name="connsiteX61" fmla="*/ 1125693 w 6666865"/>
                                  <a:gd name="connsiteY61" fmla="*/ 1457106 h 1534037"/>
                                  <a:gd name="connsiteX62" fmla="*/ 983000 w 6666865"/>
                                  <a:gd name="connsiteY62" fmla="*/ 1444283 h 1534037"/>
                                  <a:gd name="connsiteX63" fmla="*/ 935435 w 6666865"/>
                                  <a:gd name="connsiteY63" fmla="*/ 1418639 h 1534037"/>
                                  <a:gd name="connsiteX64" fmla="*/ 872016 w 6666865"/>
                                  <a:gd name="connsiteY64" fmla="*/ 1405817 h 1534037"/>
                                  <a:gd name="connsiteX65" fmla="*/ 776887 w 6666865"/>
                                  <a:gd name="connsiteY65" fmla="*/ 1444283 h 1534037"/>
                                  <a:gd name="connsiteX66" fmla="*/ 618339 w 6666865"/>
                                  <a:gd name="connsiteY66" fmla="*/ 1482749 h 1534037"/>
                                  <a:gd name="connsiteX67" fmla="*/ 428080 w 6666865"/>
                                  <a:gd name="connsiteY67" fmla="*/ 1495572 h 1534037"/>
                                  <a:gd name="connsiteX68" fmla="*/ 190258 w 6666865"/>
                                  <a:gd name="connsiteY68" fmla="*/ 1508394 h 1534037"/>
                                  <a:gd name="connsiteX69" fmla="*/ 95130 w 6666865"/>
                                  <a:gd name="connsiteY69" fmla="*/ 1482749 h 1534037"/>
                                  <a:gd name="connsiteX70" fmla="*/ 0 w 6666865"/>
                                  <a:gd name="connsiteY70" fmla="*/ 1418639 h 1534037"/>
                                  <a:gd name="connsiteX71" fmla="*/ 0 w 6666865"/>
                                  <a:gd name="connsiteY71" fmla="*/ 1190963 h 1534037"/>
                                  <a:gd name="connsiteX72" fmla="*/ 1270 w 6666865"/>
                                  <a:gd name="connsiteY72" fmla="*/ 1190913 h 1534037"/>
                                  <a:gd name="connsiteX73" fmla="*/ 1270 w 6666865"/>
                                  <a:gd name="connsiteY73" fmla="*/ 0 h 15340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</a:cxnLst>
                                <a:rect l="l" t="t" r="r" b="b"/>
                                <a:pathLst>
                                  <a:path w="6666865" h="1534037">
                                    <a:moveTo>
                                      <a:pt x="6658617" y="1376045"/>
                                    </a:moveTo>
                                    <a:lnTo>
                                      <a:pt x="6658617" y="1376680"/>
                                    </a:lnTo>
                                    <a:lnTo>
                                      <a:pt x="6659079" y="1376045"/>
                                    </a:lnTo>
                                    <a:lnTo>
                                      <a:pt x="6658617" y="1376045"/>
                                    </a:lnTo>
                                    <a:close/>
                                    <a:moveTo>
                                      <a:pt x="1270" y="0"/>
                                    </a:moveTo>
                                    <a:lnTo>
                                      <a:pt x="6666865" y="0"/>
                                    </a:lnTo>
                                    <a:lnTo>
                                      <a:pt x="6666865" y="1376045"/>
                                    </a:lnTo>
                                    <a:lnTo>
                                      <a:pt x="6662901" y="1376045"/>
                                    </a:lnTo>
                                    <a:lnTo>
                                      <a:pt x="6660201" y="1383137"/>
                                    </a:lnTo>
                                    <a:cubicBezTo>
                                      <a:pt x="6650110" y="1406670"/>
                                      <a:pt x="6622284" y="1430197"/>
                                      <a:pt x="6607463" y="1435904"/>
                                    </a:cubicBezTo>
                                    <a:cubicBezTo>
                                      <a:pt x="6583747" y="1445034"/>
                                      <a:pt x="6548041" y="1440009"/>
                                      <a:pt x="6516331" y="1431461"/>
                                    </a:cubicBezTo>
                                    <a:lnTo>
                                      <a:pt x="6404587" y="1450924"/>
                                    </a:lnTo>
                                    <a:cubicBezTo>
                                      <a:pt x="6366193" y="1450114"/>
                                      <a:pt x="6330188" y="1446640"/>
                                      <a:pt x="6281408" y="1452734"/>
                                    </a:cubicBezTo>
                                    <a:cubicBezTo>
                                      <a:pt x="6232628" y="1458829"/>
                                      <a:pt x="6196468" y="1483218"/>
                                      <a:pt x="6111908" y="1487491"/>
                                    </a:cubicBezTo>
                                    <a:cubicBezTo>
                                      <a:pt x="6016778" y="1483218"/>
                                      <a:pt x="6025946" y="1474334"/>
                                      <a:pt x="5976439" y="1469236"/>
                                    </a:cubicBezTo>
                                    <a:cubicBezTo>
                                      <a:pt x="5926932" y="1464138"/>
                                      <a:pt x="5864754" y="1462848"/>
                                      <a:pt x="5814862" y="1456904"/>
                                    </a:cubicBezTo>
                                    <a:cubicBezTo>
                                      <a:pt x="5764970" y="1450960"/>
                                      <a:pt x="5699427" y="1434119"/>
                                      <a:pt x="5677088" y="1433573"/>
                                    </a:cubicBezTo>
                                    <a:lnTo>
                                      <a:pt x="5533333" y="1457106"/>
                                    </a:lnTo>
                                    <a:cubicBezTo>
                                      <a:pt x="5480484" y="1461379"/>
                                      <a:pt x="5445700" y="1452944"/>
                                      <a:pt x="5402778" y="1461444"/>
                                    </a:cubicBezTo>
                                    <a:cubicBezTo>
                                      <a:pt x="5359856" y="1469944"/>
                                      <a:pt x="5326005" y="1503833"/>
                                      <a:pt x="5275798" y="1508107"/>
                                    </a:cubicBezTo>
                                    <a:cubicBezTo>
                                      <a:pt x="5225591" y="1512381"/>
                                      <a:pt x="5186494" y="1487071"/>
                                      <a:pt x="5141525" y="1482845"/>
                                    </a:cubicBezTo>
                                    <a:cubicBezTo>
                                      <a:pt x="5096556" y="1478619"/>
                                      <a:pt x="5021840" y="1487023"/>
                                      <a:pt x="5005986" y="1482748"/>
                                    </a:cubicBezTo>
                                    <a:cubicBezTo>
                                      <a:pt x="4990132" y="1491296"/>
                                      <a:pt x="4936028" y="1489362"/>
                                      <a:pt x="4894438" y="1482951"/>
                                    </a:cubicBezTo>
                                    <a:cubicBezTo>
                                      <a:pt x="4852848" y="1476540"/>
                                      <a:pt x="4825150" y="1452831"/>
                                      <a:pt x="4756446" y="1444283"/>
                                    </a:cubicBezTo>
                                    <a:cubicBezTo>
                                      <a:pt x="4693027" y="1448557"/>
                                      <a:pt x="4629270" y="1450304"/>
                                      <a:pt x="4566189" y="1457106"/>
                                    </a:cubicBezTo>
                                    <a:cubicBezTo>
                                      <a:pt x="4549623" y="1458892"/>
                                      <a:pt x="4535336" y="1469927"/>
                                      <a:pt x="4518624" y="1469927"/>
                                    </a:cubicBezTo>
                                    <a:cubicBezTo>
                                      <a:pt x="4501911" y="1469927"/>
                                      <a:pt x="4487773" y="1457106"/>
                                      <a:pt x="4471061" y="1457106"/>
                                    </a:cubicBezTo>
                                    <a:cubicBezTo>
                                      <a:pt x="4438914" y="1457106"/>
                                      <a:pt x="4407642" y="1465654"/>
                                      <a:pt x="4375931" y="1469927"/>
                                    </a:cubicBezTo>
                                    <a:cubicBezTo>
                                      <a:pt x="4333652" y="1465654"/>
                                      <a:pt x="4291014" y="1463269"/>
                                      <a:pt x="4249093" y="1457106"/>
                                    </a:cubicBezTo>
                                    <a:cubicBezTo>
                                      <a:pt x="4232650" y="1454688"/>
                                      <a:pt x="4218013" y="1442061"/>
                                      <a:pt x="4201528" y="1444283"/>
                                    </a:cubicBezTo>
                                    <a:cubicBezTo>
                                      <a:pt x="4182732" y="1446816"/>
                                      <a:pt x="4169817" y="1461379"/>
                                      <a:pt x="4153963" y="1469927"/>
                                    </a:cubicBezTo>
                                    <a:cubicBezTo>
                                      <a:pt x="4085726" y="1488321"/>
                                      <a:pt x="4122612" y="1479471"/>
                                      <a:pt x="4042979" y="1495572"/>
                                    </a:cubicBezTo>
                                    <a:cubicBezTo>
                                      <a:pt x="4026766" y="1498850"/>
                                      <a:pt x="4011270" y="1504120"/>
                                      <a:pt x="3995416" y="1508394"/>
                                    </a:cubicBezTo>
                                    <a:cubicBezTo>
                                      <a:pt x="3963705" y="1516942"/>
                                      <a:pt x="3947804" y="1533987"/>
                                      <a:pt x="3900286" y="1534037"/>
                                    </a:cubicBezTo>
                                    <a:cubicBezTo>
                                      <a:pt x="3852768" y="1534087"/>
                                      <a:pt x="3784299" y="1504420"/>
                                      <a:pt x="3710309" y="1508695"/>
                                    </a:cubicBezTo>
                                    <a:cubicBezTo>
                                      <a:pt x="3657366" y="1512868"/>
                                      <a:pt x="3585879" y="1521265"/>
                                      <a:pt x="3551480" y="1521215"/>
                                    </a:cubicBezTo>
                                    <a:cubicBezTo>
                                      <a:pt x="3517081" y="1521165"/>
                                      <a:pt x="3519769" y="1512667"/>
                                      <a:pt x="3503915" y="1508394"/>
                                    </a:cubicBezTo>
                                    <a:cubicBezTo>
                                      <a:pt x="3462570" y="1497249"/>
                                      <a:pt x="3419356" y="1491297"/>
                                      <a:pt x="3377077" y="1482749"/>
                                    </a:cubicBezTo>
                                    <a:cubicBezTo>
                                      <a:pt x="3361222" y="1487024"/>
                                      <a:pt x="3344462" y="1489528"/>
                                      <a:pt x="3329514" y="1495572"/>
                                    </a:cubicBezTo>
                                    <a:cubicBezTo>
                                      <a:pt x="3312470" y="1502463"/>
                                      <a:pt x="3300025" y="1516343"/>
                                      <a:pt x="3281949" y="1521215"/>
                                    </a:cubicBezTo>
                                    <a:cubicBezTo>
                                      <a:pt x="3251451" y="1529436"/>
                                      <a:pt x="3218530" y="1529764"/>
                                      <a:pt x="3186819" y="1534037"/>
                                    </a:cubicBezTo>
                                    <a:lnTo>
                                      <a:pt x="3075835" y="1521215"/>
                                    </a:lnTo>
                                    <a:cubicBezTo>
                                      <a:pt x="3047081" y="1518116"/>
                                      <a:pt x="2929113" y="1510661"/>
                                      <a:pt x="2885578" y="1495572"/>
                                    </a:cubicBezTo>
                                    <a:cubicBezTo>
                                      <a:pt x="2868063" y="1489502"/>
                                      <a:pt x="2853867" y="1478476"/>
                                      <a:pt x="2838013" y="1469927"/>
                                    </a:cubicBezTo>
                                    <a:cubicBezTo>
                                      <a:pt x="2816872" y="1465654"/>
                                      <a:pt x="2795961" y="1460561"/>
                                      <a:pt x="2774594" y="1457106"/>
                                    </a:cubicBezTo>
                                    <a:cubicBezTo>
                                      <a:pt x="2743071" y="1452006"/>
                                      <a:pt x="2710847" y="1449923"/>
                                      <a:pt x="2679466" y="1444283"/>
                                    </a:cubicBezTo>
                                    <a:cubicBezTo>
                                      <a:pt x="2591608" y="1428493"/>
                                      <a:pt x="2659266" y="1418639"/>
                                      <a:pt x="2520917" y="1418639"/>
                                    </a:cubicBezTo>
                                    <a:cubicBezTo>
                                      <a:pt x="2504204" y="1418639"/>
                                      <a:pt x="2489206" y="1427187"/>
                                      <a:pt x="2473352" y="1431461"/>
                                    </a:cubicBezTo>
                                    <a:cubicBezTo>
                                      <a:pt x="2420503" y="1435734"/>
                                      <a:pt x="2367300" y="1437751"/>
                                      <a:pt x="2314805" y="1444283"/>
                                    </a:cubicBezTo>
                                    <a:cubicBezTo>
                                      <a:pt x="2298287" y="1446338"/>
                                      <a:pt x="2283953" y="1457106"/>
                                      <a:pt x="2267240" y="1457106"/>
                                    </a:cubicBezTo>
                                    <a:cubicBezTo>
                                      <a:pt x="2250527" y="1457106"/>
                                      <a:pt x="2235530" y="1448557"/>
                                      <a:pt x="2219675" y="1444283"/>
                                    </a:cubicBezTo>
                                    <a:cubicBezTo>
                                      <a:pt x="2203821" y="1448557"/>
                                      <a:pt x="2188823" y="1457106"/>
                                      <a:pt x="2172110" y="1457106"/>
                                    </a:cubicBezTo>
                                    <a:cubicBezTo>
                                      <a:pt x="2155398" y="1457106"/>
                                      <a:pt x="2140990" y="1446700"/>
                                      <a:pt x="2124547" y="1444283"/>
                                    </a:cubicBezTo>
                                    <a:cubicBezTo>
                                      <a:pt x="2082626" y="1438119"/>
                                      <a:pt x="2039988" y="1435734"/>
                                      <a:pt x="1997707" y="1431461"/>
                                    </a:cubicBezTo>
                                    <a:cubicBezTo>
                                      <a:pt x="1934288" y="1435734"/>
                                      <a:pt x="1871088" y="1444283"/>
                                      <a:pt x="1807450" y="1444283"/>
                                    </a:cubicBezTo>
                                    <a:cubicBezTo>
                                      <a:pt x="1790737" y="1444283"/>
                                      <a:pt x="1775955" y="1435173"/>
                                      <a:pt x="1759886" y="1431461"/>
                                    </a:cubicBezTo>
                                    <a:cubicBezTo>
                                      <a:pt x="1738934" y="1426620"/>
                                      <a:pt x="1717606" y="1422913"/>
                                      <a:pt x="1696466" y="1418639"/>
                                    </a:cubicBezTo>
                                    <a:cubicBezTo>
                                      <a:pt x="1621091" y="1459277"/>
                                      <a:pt x="1666979" y="1439410"/>
                                      <a:pt x="1553773" y="1469927"/>
                                    </a:cubicBezTo>
                                    <a:lnTo>
                                      <a:pt x="1458645" y="1444283"/>
                                    </a:lnTo>
                                    <a:cubicBezTo>
                                      <a:pt x="1389940" y="1440009"/>
                                      <a:pt x="1321439" y="1431461"/>
                                      <a:pt x="1252531" y="1431461"/>
                                    </a:cubicBezTo>
                                    <a:cubicBezTo>
                                      <a:pt x="1235819" y="1431461"/>
                                      <a:pt x="1221180" y="1441004"/>
                                      <a:pt x="1204966" y="1444283"/>
                                    </a:cubicBezTo>
                                    <a:cubicBezTo>
                                      <a:pt x="1178824" y="1449568"/>
                                      <a:pt x="1152118" y="1452831"/>
                                      <a:pt x="1125693" y="1457106"/>
                                    </a:cubicBezTo>
                                    <a:cubicBezTo>
                                      <a:pt x="1078128" y="1452831"/>
                                      <a:pt x="1029428" y="1453670"/>
                                      <a:pt x="983000" y="1444283"/>
                                    </a:cubicBezTo>
                                    <a:cubicBezTo>
                                      <a:pt x="964513" y="1440545"/>
                                      <a:pt x="952950" y="1424710"/>
                                      <a:pt x="935435" y="1418639"/>
                                    </a:cubicBezTo>
                                    <a:cubicBezTo>
                                      <a:pt x="915407" y="1411697"/>
                                      <a:pt x="893156" y="1410091"/>
                                      <a:pt x="872016" y="1405817"/>
                                    </a:cubicBezTo>
                                    <a:cubicBezTo>
                                      <a:pt x="806375" y="1423512"/>
                                      <a:pt x="838357" y="1411142"/>
                                      <a:pt x="776887" y="1444283"/>
                                    </a:cubicBezTo>
                                    <a:cubicBezTo>
                                      <a:pt x="766270" y="1450005"/>
                                      <a:pt x="645614" y="1479991"/>
                                      <a:pt x="618339" y="1482749"/>
                                    </a:cubicBezTo>
                                    <a:cubicBezTo>
                                      <a:pt x="555192" y="1489133"/>
                                      <a:pt x="491499" y="1491297"/>
                                      <a:pt x="428080" y="1495572"/>
                                    </a:cubicBezTo>
                                    <a:cubicBezTo>
                                      <a:pt x="252166" y="1479764"/>
                                      <a:pt x="330788" y="1470509"/>
                                      <a:pt x="190258" y="1508394"/>
                                    </a:cubicBezTo>
                                    <a:cubicBezTo>
                                      <a:pt x="190258" y="1508394"/>
                                      <a:pt x="124002" y="1496369"/>
                                      <a:pt x="95130" y="1482749"/>
                                    </a:cubicBezTo>
                                    <a:cubicBezTo>
                                      <a:pt x="59476" y="1465930"/>
                                      <a:pt x="31711" y="1440009"/>
                                      <a:pt x="0" y="1418639"/>
                                    </a:cubicBezTo>
                                    <a:lnTo>
                                      <a:pt x="0" y="1190963"/>
                                    </a:lnTo>
                                    <a:lnTo>
                                      <a:pt x="1270" y="1190913"/>
                                    </a:lnTo>
                                    <a:lnTo>
                                      <a:pt x="127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        <w:pict>
                    <v:shape id="Freeform 5" style="position:absolute;margin-left:-12.3pt;margin-top:6.45pt;width:528.8pt;height:114.7pt;flip:x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66865,1534037" o:spid="_x0000_s1026" fillcolor="#f2f2f2 [3052]" stroked="f" strokeweight="1pt" path="m6658617,1376045r,635l6659079,1376045r-462,xm1270,l6666865,r,1376045l6662901,1376045r-2700,7092c6650110,1406670,6622284,1430197,6607463,1435904v-23716,9130,-59422,4105,-91132,-4443l6404587,1450924v-38394,-810,-74399,-4284,-123179,1810c6232628,1458829,6196468,1483218,6111908,1487491v-95130,-4273,-85962,-13157,-135469,-18255c5926932,1464138,5864754,1462848,5814862,1456904v-49892,-5944,-115435,-22785,-137774,-23331l5533333,1457106v-52849,4273,-87633,-4162,-130555,4338c5359856,1469944,5326005,1503833,5275798,1508107v-50207,4274,-89304,-21036,-134273,-25262c5096556,1478619,5021840,1487023,5005986,1482748v-15854,8548,-69958,6614,-111548,203c4852848,1476540,4825150,1452831,4756446,1444283v-63419,4274,-127176,6021,-190257,12823c4549623,1458892,4535336,1469927,4518624,1469927v-16713,,-30851,-12821,-47563,-12821c4438914,1457106,4407642,1465654,4375931,1469927v-42279,-4273,-84917,-6658,-126838,-12821c4232650,1454688,4218013,1442061,4201528,1444283v-18796,2533,-31711,17096,-47565,25644c4085726,1488321,4122612,1479471,4042979,1495572v-16213,3278,-31709,8548,-47563,12822c3963705,1516942,3947804,1533987,3900286,1534037v-47518,50,-115987,-29617,-189977,-25342c3657366,1512868,3585879,1521265,3551480,1521215v-34399,-50,-31711,-8548,-47565,-12821c3462570,1497249,3419356,1491297,3377077,1482749v-15855,4275,-32615,6779,-47563,12823c3312470,1502463,3300025,1516343,3281949,1521215v-30498,8221,-63419,8549,-95130,12822l3075835,1521215v-28754,-3099,-146722,-10554,-190257,-25643c2868063,1489502,2853867,1478476,2838013,1469927v-21141,-4273,-42052,-9366,-63419,-12821c2743071,1452006,2710847,1449923,2679466,1444283v-87858,-15790,-20200,-25644,-158549,-25644c2504204,1418639,2489206,1427187,2473352,1431461v-52849,4273,-106052,6290,-158547,12822c2298287,1446338,2283953,1457106,2267240,1457106v-16713,,-31710,-8549,-47565,-12823c2203821,1448557,2188823,1457106,2172110,1457106v-16712,,-31120,-10406,-47563,-12823c2082626,1438119,2039988,1435734,1997707,1431461v-63419,4273,-126619,12822,-190257,12822c1790737,1444283,1775955,1435173,1759886,1431461v-20952,-4841,-42280,-8548,-63420,-12822c1621091,1459277,1666979,1439410,1553773,1469927r-95128,-25644c1389940,1440009,1321439,1431461,1252531,1431461v-16712,,-31351,9543,-47565,12822c1178824,1449568,1152118,1452831,1125693,1457106v-47565,-4275,-96265,-3436,-142693,-12823c964513,1440545,952950,1424710,935435,1418639v-20028,-6942,-42279,-8548,-63419,-12822c806375,1423512,838357,1411142,776887,1444283v-10617,5722,-131273,35708,-158548,38466c555192,1489133,491499,1491297,428080,1495572v-175914,-15808,-97292,-25063,-237822,12822c190258,1508394,124002,1496369,95130,1482749,59476,1465930,31711,1440009,,1418639l,1190963r1270,-50l1270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" w14:anchorId="7B4FC24D">
                      <v:stroke joinstyle="miter"/>
                      <v:shadow on="t" color="black" opacity="26214f" offset=".74836mm,.74836mm" origin="-.5,-.5"/>
                      <v:path arrowok="t" o:connecttype="custom" o:connectlocs="6707452,1306664;6707452,1307267;6707917,1306664;6707452,1306664;1279,0;6715760,0;6715760,1306664;6711767,1306664;6709047,1313398;6655922,1363505;6564122,1359286;6451558,1377768;6327476,1379486;6156733,1412491;6020270,1395156;5857508,1383446;5718724,1361291;5573915,1383638;5442402,1387757;5314491,1432067;5179233,1408079;5042700,1407987;4930334,1408180;4791330,1371461;4599678,1383638;4551764,1395812;4503852,1383638;4408024,1395812;4280256,1383638;4232342,1371461;4184428,1395812;4072630,1420164;4024719,1432340;3928891,1456690;3737521,1432626;3577527,1444514;3529613,1432340;3401845,1407988;3353933,1420164;3306019,1444514;3210191,1456690;3098393,1444514;2906741,1420164;2858827,1395812;2794943,1383638;2699117,1371461;2539405,1347110;2491492,1359286;2331782,1371461;2283868,1383638;2235954,1371461;2188040,1383638;2140128,1371461;2012358,1359286;1820706,1371461;1772793,1359286;1708908,1347110;1565168,1395812;1469343,1371461;1261717,1359286;1213803,1371461;1133949,1383638;990209,1371461;942296,1347110;878411,1334935;782585,1371461;622874,1407988;431220,1420164;191653,1432340;95828,1407988;0,1347110;0,1130914;1279,1130867;1279,0" o:connectangles="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bottom w:w="360" w:type="dxa"/>
              </w:tblCellMar>
              <w:tblLook w:val="04A0" w:firstRow="1" w:lastRow="0" w:firstColumn="1" w:lastColumn="0" w:noHBand="0" w:noVBand="1"/>
            </w:tblPr>
            <w:tblGrid>
              <w:gridCol w:w="889"/>
              <w:gridCol w:w="4024"/>
              <w:gridCol w:w="4024"/>
              <w:gridCol w:w="889"/>
            </w:tblGrid>
            <w:tr w:rsidR="00ED633B" w14:paraId="425208E2" w14:textId="55A3FD31" w:rsidTr="000A62EA">
              <w:trPr>
                <w:trHeight w:val="1350"/>
              </w:trPr>
              <w:tc>
                <w:tcPr>
                  <w:tcW w:w="889" w:type="dxa"/>
                </w:tcPr>
                <w:p w14:paraId="37F71538" w14:textId="3312CFE8" w:rsidR="00ED633B" w:rsidRDefault="00ED633B" w:rsidP="00E42E96">
                  <w:pPr>
                    <w:spacing w:after="120"/>
                    <w:jc w:val="center"/>
                  </w:pPr>
                </w:p>
              </w:tc>
              <w:tc>
                <w:tcPr>
                  <w:tcW w:w="4024" w:type="dxa"/>
                  <w:vAlign w:val="center"/>
                </w:tcPr>
                <w:p w14:paraId="787B3311" w14:textId="6359F789" w:rsidR="00ED633B" w:rsidRDefault="00D1641B" w:rsidP="00640E41">
                  <w:pPr>
                    <w:spacing w:after="120" w:line="360" w:lineRule="auto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0D7A2441" wp14:editId="2A6BE9D3">
                        <wp:extent cx="405468" cy="457295"/>
                        <wp:effectExtent l="0" t="0" r="1270" b="0"/>
                        <wp:docPr id="851956651" name="Picture 7" descr="A black background with white tex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51956651" name="Picture 7" descr="A black background with white text&#10;&#10;Description automatically generated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4485" cy="4787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05FCDEA" w14:textId="60E89FBF" w:rsidR="00D20225" w:rsidRPr="002D7D07" w:rsidRDefault="00640E41" w:rsidP="00D20225">
                  <w:pPr>
                    <w:jc w:val="center"/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</w:pPr>
                  <w:r w:rsidRPr="002D7D07"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  <w:t>“</w:t>
                  </w:r>
                  <w:r w:rsidR="00D20225" w:rsidRPr="00D20225"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  <w:t>The Empire State Building is one of the most recognizable and visited structures in the world, welcoming millions of sightseers each year.</w:t>
                  </w:r>
                  <w:r w:rsidR="00D20225"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  <w:t>”</w:t>
                  </w:r>
                </w:p>
                <w:p w14:paraId="11E2D6A7" w14:textId="60089463" w:rsidR="00ED633B" w:rsidRPr="000D002C" w:rsidRDefault="00640E41" w:rsidP="00ED633B">
                  <w:pPr>
                    <w:jc w:val="center"/>
                  </w:pPr>
                  <w:r w:rsidRPr="002D7D07"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  <w:t>.”</w:t>
                  </w:r>
                </w:p>
              </w:tc>
              <w:tc>
                <w:tcPr>
                  <w:tcW w:w="4024" w:type="dxa"/>
                  <w:vAlign w:val="center"/>
                </w:tcPr>
                <w:p w14:paraId="76E7A001" w14:textId="64BFA0D8" w:rsidR="00ED633B" w:rsidRDefault="00BD7A5C" w:rsidP="00640E41">
                  <w:pPr>
                    <w:spacing w:after="120" w:line="360" w:lineRule="auto"/>
                    <w:jc w:val="center"/>
                  </w:pPr>
                  <w:r>
                    <w:fldChar w:fldCharType="begin"/>
                  </w:r>
                  <w:r>
                    <w:instrText xml:space="preserve"> INCLUDEPICTURE "http://www.foreignpressassociation.org/uploads/1/1/5/6/115687165/published/fpa-logo.png?1611415828" \* MERGEFORMATINET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drawing>
                      <wp:inline distT="0" distB="0" distL="0" distR="0" wp14:anchorId="268A723C" wp14:editId="7BE1059C">
                        <wp:extent cx="462012" cy="464544"/>
                        <wp:effectExtent l="0" t="0" r="0" b="5715"/>
                        <wp:docPr id="13" name="Picture 13" descr="FOREIGN PRESS ASSOCIATION USA - Ho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FOREIGN PRESS ASSOCIATION USA - Home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792" t="-2174" r="-1193" b="-137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94226" cy="4969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fldChar w:fldCharType="end"/>
                  </w:r>
                </w:p>
                <w:p w14:paraId="465191C5" w14:textId="50CF149D" w:rsidR="00ED633B" w:rsidRPr="0029122C" w:rsidRDefault="00ED633B" w:rsidP="0029122C">
                  <w:pPr>
                    <w:spacing w:line="0" w:lineRule="atLeast"/>
                    <w:jc w:val="center"/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</w:pPr>
                  <w:r w:rsidRPr="002D7D07"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  <w:t>“The stunning view from the highest observatory at New York's Empire State Building just got even better</w:t>
                  </w:r>
                  <w:r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  <w:t>.</w:t>
                  </w:r>
                  <w:r w:rsidRPr="002D7D07">
                    <w:rPr>
                      <w:rFonts w:ascii="Arial" w:eastAsia="Times New Roman" w:hAnsi="Arial" w:cs="Arial"/>
                      <w:i/>
                      <w:iCs/>
                      <w:color w:val="000000" w:themeColor="text1"/>
                      <w:sz w:val="20"/>
                      <w:szCs w:val="20"/>
                    </w:rPr>
                    <w:t>”</w:t>
                  </w:r>
                </w:p>
              </w:tc>
              <w:tc>
                <w:tcPr>
                  <w:tcW w:w="889" w:type="dxa"/>
                </w:tcPr>
                <w:p w14:paraId="0F3513F9" w14:textId="32A0CDC3" w:rsidR="00ED633B" w:rsidRDefault="00ED633B" w:rsidP="00E42E96">
                  <w:pPr>
                    <w:spacing w:after="120"/>
                    <w:jc w:val="center"/>
                  </w:pPr>
                </w:p>
              </w:tc>
            </w:tr>
          </w:tbl>
          <w:p w14:paraId="2ADB855C" w14:textId="6031BDBC" w:rsidR="00811C13" w:rsidRPr="00DF5C1D" w:rsidRDefault="00811C13" w:rsidP="00DF5C1D">
            <w:pPr>
              <w:rPr>
                <w:rFonts w:ascii="Arial" w:hAnsi="Arial" w:cs="Arial"/>
              </w:rPr>
            </w:pPr>
          </w:p>
        </w:tc>
      </w:tr>
      <w:tr w:rsidR="00D77CD7" w:rsidRPr="000A6A4C" w14:paraId="24FDB7A0" w14:textId="77777777" w:rsidTr="00811C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0" w:type="dxa"/>
          </w:tblCellMar>
        </w:tblPrEx>
        <w:trPr>
          <w:gridBefore w:val="1"/>
          <w:gridAfter w:val="1"/>
          <w:wBefore w:w="370" w:type="dxa"/>
          <w:wAfter w:w="404" w:type="dxa"/>
          <w:cantSplit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</w:tcPr>
          <w:p w14:paraId="40C4D5C1" w14:textId="2825B003" w:rsidR="000A6A4C" w:rsidRPr="008049C3" w:rsidRDefault="008049C3" w:rsidP="00401308">
            <w:pPr>
              <w:spacing w:line="360" w:lineRule="auto"/>
              <w:ind w:left="43"/>
              <w:jc w:val="center"/>
              <w:rPr>
                <w:rFonts w:ascii="Arial" w:eastAsia="Times New Roman" w:hAnsi="Arial" w:cs="Arial"/>
                <w:b/>
                <w:color w:val="BEA167"/>
                <w:sz w:val="28"/>
              </w:rPr>
            </w:pPr>
            <w:r w:rsidRPr="008049C3">
              <w:rPr>
                <w:rFonts w:ascii="Arial" w:eastAsia="Times New Roman" w:hAnsi="Arial" w:cs="Arial"/>
                <w:b/>
                <w:color w:val="BEA167"/>
                <w:sz w:val="28"/>
              </w:rPr>
              <w:lastRenderedPageBreak/>
              <w:t>OVERVIEW</w:t>
            </w:r>
          </w:p>
          <w:p w14:paraId="43C42C2D" w14:textId="164D2655" w:rsidR="000A6A4C" w:rsidRPr="003E7047" w:rsidRDefault="000A6A4C" w:rsidP="00401308">
            <w:pPr>
              <w:tabs>
                <w:tab w:val="left" w:pos="760"/>
              </w:tabs>
              <w:spacing w:line="360" w:lineRule="auto"/>
              <w:jc w:val="center"/>
              <w:rPr>
                <w:rFonts w:ascii="Arial" w:eastAsia="Arial" w:hAnsi="Arial" w:cs="Arial"/>
                <w:b/>
                <w:bCs/>
                <w:color w:val="BEA167"/>
                <w:sz w:val="28"/>
                <w:szCs w:val="28"/>
              </w:rPr>
            </w:pPr>
            <w:r w:rsidRPr="003E7047">
              <w:rPr>
                <w:rFonts w:ascii="Arial" w:eastAsia="Times New Roman" w:hAnsi="Arial" w:cs="Arial"/>
                <w:sz w:val="28"/>
                <w:szCs w:val="28"/>
              </w:rPr>
              <w:t xml:space="preserve">The Empire State Building (ESB) is the </w:t>
            </w:r>
            <w:r w:rsidRPr="003E7047">
              <w:rPr>
                <w:rFonts w:ascii="Arial" w:eastAsia="Times New Roman" w:hAnsi="Arial" w:cs="Arial"/>
                <w:b/>
                <w:bCs/>
                <w:color w:val="BEA167"/>
                <w:sz w:val="28"/>
                <w:szCs w:val="28"/>
              </w:rPr>
              <w:t>World’s Most Famous Building</w:t>
            </w:r>
            <w:r w:rsidR="00F92D05" w:rsidRPr="003E7047">
              <w:rPr>
                <w:rFonts w:ascii="Arial" w:eastAsia="Times New Roman" w:hAnsi="Arial" w:cs="Arial"/>
                <w:b/>
                <w:bCs/>
                <w:color w:val="BEA167"/>
                <w:sz w:val="28"/>
                <w:szCs w:val="28"/>
              </w:rPr>
              <w:t>.</w:t>
            </w:r>
          </w:p>
          <w:p w14:paraId="34AFA4DB" w14:textId="208C695E" w:rsidR="000A6A4C" w:rsidRPr="003E7047" w:rsidRDefault="000A6A4C" w:rsidP="00401308">
            <w:pPr>
              <w:tabs>
                <w:tab w:val="left" w:pos="760"/>
              </w:tabs>
              <w:spacing w:line="360" w:lineRule="auto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3E7047">
              <w:rPr>
                <w:rFonts w:ascii="Arial" w:eastAsia="Times New Roman" w:hAnsi="Arial" w:cs="Arial"/>
                <w:b/>
                <w:bCs/>
                <w:color w:val="BEA167"/>
                <w:sz w:val="28"/>
                <w:szCs w:val="28"/>
              </w:rPr>
              <w:t>1,454 feet</w:t>
            </w:r>
            <w:r w:rsidRPr="003E7047">
              <w:rPr>
                <w:rFonts w:ascii="Arial" w:eastAsia="Times New Roman" w:hAnsi="Arial" w:cs="Arial"/>
                <w:color w:val="BEA167"/>
                <w:sz w:val="28"/>
                <w:szCs w:val="28"/>
              </w:rPr>
              <w:t xml:space="preserve"> </w:t>
            </w:r>
            <w:r w:rsidRPr="003E7047">
              <w:rPr>
                <w:rFonts w:ascii="Arial" w:eastAsia="Times New Roman" w:hAnsi="Arial" w:cs="Arial"/>
                <w:sz w:val="28"/>
                <w:szCs w:val="28"/>
              </w:rPr>
              <w:t>above Midtown Manhattan from ground to the antenna</w:t>
            </w:r>
          </w:p>
          <w:p w14:paraId="265091E7" w14:textId="52684CEB" w:rsidR="000A6A4C" w:rsidRPr="003E7047" w:rsidRDefault="000A6A4C" w:rsidP="00401308">
            <w:pPr>
              <w:tabs>
                <w:tab w:val="left" w:pos="760"/>
              </w:tabs>
              <w:spacing w:line="360" w:lineRule="auto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3E7047">
              <w:rPr>
                <w:rFonts w:ascii="Arial" w:eastAsia="Times New Roman" w:hAnsi="Arial" w:cs="Arial"/>
                <w:sz w:val="28"/>
                <w:szCs w:val="28"/>
              </w:rPr>
              <w:t xml:space="preserve">Open daily – check </w:t>
            </w:r>
            <w:hyperlink r:id="rId16" w:history="1">
              <w:r w:rsidR="00104451" w:rsidRPr="003E7047">
                <w:rPr>
                  <w:rFonts w:ascii="Arial" w:eastAsia="Times New Roman" w:hAnsi="Arial" w:cs="Arial"/>
                  <w:b/>
                  <w:bCs/>
                  <w:color w:val="BEA167"/>
                  <w:sz w:val="28"/>
                  <w:szCs w:val="28"/>
                  <w:u w:val="single"/>
                </w:rPr>
                <w:t>FAQ</w:t>
              </w:r>
            </w:hyperlink>
            <w:r w:rsidRPr="003E7047">
              <w:rPr>
                <w:rFonts w:ascii="Arial" w:eastAsia="Times New Roman" w:hAnsi="Arial" w:cs="Arial"/>
                <w:sz w:val="28"/>
                <w:szCs w:val="28"/>
              </w:rPr>
              <w:t xml:space="preserve"> page for hours of operation</w:t>
            </w:r>
          </w:p>
          <w:p w14:paraId="44EB48F6" w14:textId="579BFD31" w:rsidR="000A6A4C" w:rsidRPr="003E7047" w:rsidRDefault="000A6A4C" w:rsidP="00401308">
            <w:pPr>
              <w:tabs>
                <w:tab w:val="left" w:pos="760"/>
              </w:tabs>
              <w:spacing w:line="360" w:lineRule="auto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3E7047">
              <w:rPr>
                <w:rFonts w:ascii="Arial" w:eastAsia="Times New Roman" w:hAnsi="Arial" w:cs="Arial"/>
                <w:sz w:val="28"/>
                <w:szCs w:val="28"/>
              </w:rPr>
              <w:t xml:space="preserve">On a clear day, you can see up to </w:t>
            </w:r>
            <w:r w:rsidRPr="003E7047">
              <w:rPr>
                <w:rFonts w:ascii="Arial" w:eastAsia="Times New Roman" w:hAnsi="Arial" w:cs="Arial"/>
                <w:b/>
                <w:bCs/>
                <w:color w:val="BEA167"/>
                <w:sz w:val="28"/>
                <w:szCs w:val="28"/>
              </w:rPr>
              <w:t>six states</w:t>
            </w:r>
            <w:r w:rsidR="00F92D05" w:rsidRPr="003E7047">
              <w:rPr>
                <w:rFonts w:ascii="Arial" w:eastAsia="Times New Roman" w:hAnsi="Arial" w:cs="Arial"/>
                <w:b/>
                <w:bCs/>
                <w:color w:val="BEA167"/>
                <w:sz w:val="28"/>
                <w:szCs w:val="28"/>
              </w:rPr>
              <w:t>.</w:t>
            </w:r>
          </w:p>
          <w:p w14:paraId="115ADD69" w14:textId="77777777" w:rsidR="000A6A4C" w:rsidRPr="00B13066" w:rsidRDefault="000A6A4C" w:rsidP="007628BC">
            <w:pPr>
              <w:tabs>
                <w:tab w:val="left" w:pos="760"/>
              </w:tabs>
              <w:spacing w:line="360" w:lineRule="auto"/>
              <w:rPr>
                <w:rFonts w:ascii="Arial" w:eastAsia="Arial" w:hAnsi="Arial" w:cs="Arial"/>
                <w:b/>
                <w:bCs/>
              </w:rPr>
            </w:pPr>
            <w:r w:rsidRPr="00B13066">
              <w:rPr>
                <w:rFonts w:ascii="Arial" w:eastAsia="Times New Roman" w:hAnsi="Arial" w:cs="Arial"/>
                <w:b/>
                <w:bCs/>
                <w:color w:val="BEA167"/>
              </w:rPr>
              <w:t>Entrance</w:t>
            </w:r>
          </w:p>
          <w:p w14:paraId="65ECC907" w14:textId="77777777" w:rsidR="000A6A4C" w:rsidRPr="007628BC" w:rsidRDefault="000A6A4C" w:rsidP="007628BC">
            <w:pPr>
              <w:pStyle w:val="ListParagraph"/>
              <w:numPr>
                <w:ilvl w:val="0"/>
                <w:numId w:val="16"/>
              </w:numPr>
              <w:spacing w:line="360" w:lineRule="auto"/>
              <w:ind w:left="881" w:hanging="180"/>
              <w:rPr>
                <w:rFonts w:ascii="Arial" w:eastAsia="Courier New" w:hAnsi="Arial" w:cs="Arial"/>
              </w:rPr>
            </w:pPr>
            <w:r w:rsidRPr="007628BC">
              <w:rPr>
                <w:rFonts w:ascii="Arial" w:eastAsia="Times New Roman" w:hAnsi="Arial" w:cs="Arial"/>
              </w:rPr>
              <w:t>Grand Staircase with a two-story architectural model of the building</w:t>
            </w:r>
          </w:p>
          <w:p w14:paraId="1CC35AA3" w14:textId="77777777" w:rsidR="00FE375A" w:rsidRPr="00FE375A" w:rsidRDefault="00104451" w:rsidP="00FE375A">
            <w:pPr>
              <w:pStyle w:val="ListParagraph"/>
              <w:numPr>
                <w:ilvl w:val="0"/>
                <w:numId w:val="16"/>
              </w:numPr>
              <w:spacing w:line="360" w:lineRule="auto"/>
              <w:ind w:left="881" w:hanging="180"/>
              <w:rPr>
                <w:rFonts w:ascii="Arial" w:eastAsia="Courier New" w:hAnsi="Arial" w:cs="Arial"/>
              </w:rPr>
            </w:pPr>
            <w:r w:rsidRPr="007628BC">
              <w:rPr>
                <w:rFonts w:ascii="Arial" w:eastAsia="Times New Roman" w:hAnsi="Arial" w:cs="Arial"/>
              </w:rPr>
              <w:t>H</w:t>
            </w:r>
            <w:r w:rsidR="000A6A4C" w:rsidRPr="007628BC">
              <w:rPr>
                <w:rFonts w:ascii="Arial" w:eastAsia="Times New Roman" w:hAnsi="Arial" w:cs="Arial"/>
              </w:rPr>
              <w:t>igh-tech LED exhibit that celebrates lighting ceremonies performed by famous</w:t>
            </w:r>
            <w:r w:rsidR="007628BC">
              <w:rPr>
                <w:rFonts w:ascii="Arial" w:eastAsia="Times New Roman" w:hAnsi="Arial" w:cs="Arial"/>
              </w:rPr>
              <w:t>, celebrity</w:t>
            </w:r>
            <w:r w:rsidR="000A6A4C" w:rsidRPr="007628BC">
              <w:rPr>
                <w:rFonts w:ascii="Arial" w:eastAsia="Times New Roman" w:hAnsi="Arial" w:cs="Arial"/>
              </w:rPr>
              <w:t xml:space="preserve"> guests</w:t>
            </w:r>
          </w:p>
          <w:p w14:paraId="567D6E4F" w14:textId="43728E21" w:rsidR="000A6A4C" w:rsidRPr="00FE375A" w:rsidRDefault="000A6A4C" w:rsidP="00FE375A">
            <w:pPr>
              <w:pStyle w:val="ListParagraph"/>
              <w:numPr>
                <w:ilvl w:val="0"/>
                <w:numId w:val="16"/>
              </w:numPr>
              <w:spacing w:line="360" w:lineRule="auto"/>
              <w:ind w:left="881" w:hanging="180"/>
              <w:rPr>
                <w:rFonts w:ascii="Arial" w:eastAsia="Courier New" w:hAnsi="Arial" w:cs="Arial"/>
              </w:rPr>
            </w:pPr>
            <w:r w:rsidRPr="00FE375A">
              <w:rPr>
                <w:rFonts w:ascii="Arial" w:eastAsia="Times New Roman" w:hAnsi="Arial" w:cs="Arial"/>
                <w:color w:val="000000" w:themeColor="text1"/>
              </w:rPr>
              <w:t>Express guests receive red carpet VIP treatment</w:t>
            </w:r>
          </w:p>
        </w:tc>
      </w:tr>
    </w:tbl>
    <w:p w14:paraId="7C803AD7" w14:textId="77777777" w:rsidR="006C00F2" w:rsidRDefault="006C00F2"/>
    <w:tbl>
      <w:tblPr>
        <w:tblStyle w:val="TableGrid"/>
        <w:tblW w:w="10440" w:type="dxa"/>
        <w:jc w:val="center"/>
        <w:tblCellMar>
          <w:bottom w:w="360" w:type="dxa"/>
        </w:tblCellMar>
        <w:tblLook w:val="0480" w:firstRow="0" w:lastRow="0" w:firstColumn="1" w:lastColumn="0" w:noHBand="0" w:noVBand="1"/>
      </w:tblPr>
      <w:tblGrid>
        <w:gridCol w:w="10834"/>
      </w:tblGrid>
      <w:tr w:rsidR="006C00F2" w:rsidRPr="000A6A4C" w14:paraId="13B40F65" w14:textId="77777777" w:rsidTr="00BD7A5C">
        <w:trPr>
          <w:cantSplit/>
          <w:trHeight w:val="4500"/>
          <w:jc w:val="center"/>
        </w:trPr>
        <w:tc>
          <w:tcPr>
            <w:tcW w:w="1044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W w:w="10588" w:type="dxa"/>
              <w:tblBorders>
                <w:top w:val="single" w:sz="4" w:space="0" w:color="BEA167"/>
                <w:left w:val="single" w:sz="4" w:space="0" w:color="BEA167"/>
                <w:bottom w:val="single" w:sz="4" w:space="0" w:color="BEA167"/>
                <w:right w:val="single" w:sz="4" w:space="0" w:color="BEA167"/>
                <w:insideH w:val="single" w:sz="4" w:space="0" w:color="BEA167"/>
                <w:insideV w:val="single" w:sz="4" w:space="0" w:color="BEA167"/>
              </w:tblBorders>
              <w:tblCellMar>
                <w:left w:w="360" w:type="dxa"/>
                <w:right w:w="360" w:type="dxa"/>
              </w:tblCellMar>
              <w:tblLook w:val="04A0" w:firstRow="1" w:lastRow="0" w:firstColumn="1" w:lastColumn="0" w:noHBand="0" w:noVBand="1"/>
            </w:tblPr>
            <w:tblGrid>
              <w:gridCol w:w="4470"/>
              <w:gridCol w:w="2874"/>
              <w:gridCol w:w="3244"/>
            </w:tblGrid>
            <w:tr w:rsidR="006C00F2" w14:paraId="6A05B141" w14:textId="77777777" w:rsidTr="006C00F2">
              <w:trPr>
                <w:trHeight w:val="652"/>
              </w:trPr>
              <w:tc>
                <w:tcPr>
                  <w:tcW w:w="10588" w:type="dxa"/>
                  <w:gridSpan w:val="3"/>
                  <w:tcBorders>
                    <w:top w:val="single" w:sz="4" w:space="0" w:color="000000" w:themeColor="text1"/>
                    <w:left w:val="single" w:sz="12" w:space="0" w:color="000000" w:themeColor="text1"/>
                    <w:bottom w:val="nil"/>
                    <w:right w:val="single" w:sz="12" w:space="0" w:color="000000" w:themeColor="text1"/>
                  </w:tcBorders>
                  <w:shd w:val="clear" w:color="auto" w:fill="000000" w:themeFill="text1"/>
                  <w:vAlign w:val="center"/>
                </w:tcPr>
                <w:p w14:paraId="73644DB3" w14:textId="5524074A" w:rsidR="006C00F2" w:rsidRPr="00BC5AC4" w:rsidRDefault="007628BC" w:rsidP="006C00F2">
                  <w:pPr>
                    <w:tabs>
                      <w:tab w:val="left" w:pos="1800"/>
                    </w:tabs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7628BC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28"/>
                    </w:rPr>
                    <w:t>Included in all ticket options</w:t>
                  </w:r>
                  <w:r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28"/>
                    </w:rPr>
                    <w:t>:</w:t>
                  </w:r>
                </w:p>
              </w:tc>
            </w:tr>
            <w:tr w:rsidR="006C00F2" w14:paraId="14CB95B8" w14:textId="77777777" w:rsidTr="0052396B">
              <w:trPr>
                <w:trHeight w:val="2241"/>
              </w:trPr>
              <w:tc>
                <w:tcPr>
                  <w:tcW w:w="4470" w:type="dxa"/>
                  <w:tcBorders>
                    <w:top w:val="nil"/>
                    <w:left w:val="single" w:sz="12" w:space="0" w:color="BEA167"/>
                    <w:bottom w:val="single" w:sz="8" w:space="0" w:color="BEA167"/>
                    <w:right w:val="single" w:sz="8" w:space="0" w:color="BEA167"/>
                  </w:tcBorders>
                  <w:shd w:val="clear" w:color="auto" w:fill="EFE7DA"/>
                  <w:vAlign w:val="center"/>
                </w:tcPr>
                <w:p w14:paraId="502C6D6E" w14:textId="0400E97C" w:rsidR="006C00F2" w:rsidRPr="00BC5AC4" w:rsidRDefault="007628BC" w:rsidP="0052396B">
                  <w:pPr>
                    <w:jc w:val="center"/>
                    <w:rPr>
                      <w:rFonts w:ascii="Arial" w:hAnsi="Arial" w:cs="Arial"/>
                      <w:b/>
                      <w:bCs/>
                      <w:noProof/>
                      <w:color w:val="BEA167"/>
                    </w:rPr>
                  </w:pPr>
                  <w:r w:rsidRPr="007628BC">
                    <w:rPr>
                      <w:rFonts w:ascii="Arial" w:hAnsi="Arial" w:cs="Arial"/>
                      <w:b/>
                      <w:bCs/>
                      <w:noProof/>
                      <w:color w:val="BEA167"/>
                    </w:rPr>
                    <w:t>All signage</w:t>
                  </w:r>
                  <w:r w:rsidR="00BF254C">
                    <w:rPr>
                      <w:rFonts w:ascii="Arial" w:hAnsi="Arial" w:cs="Arial"/>
                      <w:b/>
                      <w:bCs/>
                      <w:noProof/>
                      <w:color w:val="BEA167"/>
                    </w:rPr>
                    <w:t xml:space="preserve"> </w:t>
                  </w:r>
                  <w:r w:rsidRPr="007628BC">
                    <w:rPr>
                      <w:rFonts w:ascii="Arial" w:hAnsi="Arial" w:cs="Arial"/>
                      <w:b/>
                      <w:bCs/>
                      <w:noProof/>
                      <w:color w:val="BEA167"/>
                    </w:rPr>
                    <w:t>and exhibits in</w:t>
                  </w:r>
                  <w:r w:rsidR="0052396B">
                    <w:rPr>
                      <w:rFonts w:ascii="Arial" w:hAnsi="Arial" w:cs="Arial"/>
                      <w:b/>
                      <w:bCs/>
                      <w:noProof/>
                      <w:color w:val="BEA167"/>
                    </w:rPr>
                    <w:t xml:space="preserve"> </w:t>
                  </w:r>
                  <w:r w:rsidRPr="007628BC">
                    <w:rPr>
                      <w:rFonts w:ascii="Arial" w:hAnsi="Arial" w:cs="Arial"/>
                      <w:b/>
                      <w:bCs/>
                      <w:noProof/>
                      <w:color w:val="BEA167"/>
                    </w:rPr>
                    <w:t>nine language</w:t>
                  </w:r>
                  <w:r>
                    <w:rPr>
                      <w:rFonts w:ascii="Arial" w:hAnsi="Arial" w:cs="Arial"/>
                      <w:b/>
                      <w:bCs/>
                      <w:noProof/>
                      <w:color w:val="BEA167"/>
                    </w:rPr>
                    <w:t>s</w:t>
                  </w:r>
                </w:p>
              </w:tc>
              <w:tc>
                <w:tcPr>
                  <w:tcW w:w="2874" w:type="dxa"/>
                  <w:tcBorders>
                    <w:top w:val="nil"/>
                    <w:left w:val="single" w:sz="8" w:space="0" w:color="BEA167"/>
                    <w:bottom w:val="single" w:sz="8" w:space="0" w:color="BEA167"/>
                    <w:right w:val="single" w:sz="8" w:space="0" w:color="BEA167"/>
                  </w:tcBorders>
                  <w:shd w:val="clear" w:color="auto" w:fill="EFE7DA"/>
                  <w:vAlign w:val="center"/>
                </w:tcPr>
                <w:p w14:paraId="623EFAF8" w14:textId="29C47BB0" w:rsidR="006C00F2" w:rsidRPr="00BC5AC4" w:rsidRDefault="007628BC" w:rsidP="007628BC">
                  <w:pPr>
                    <w:jc w:val="center"/>
                    <w:rPr>
                      <w:rFonts w:ascii="Arial" w:hAnsi="Arial" w:cs="Arial"/>
                      <w:b/>
                      <w:bCs/>
                      <w:noProof/>
                      <w:color w:val="BEA167"/>
                    </w:rPr>
                  </w:pPr>
                  <w:r w:rsidRPr="007628BC">
                    <w:rPr>
                      <w:rFonts w:ascii="Arial" w:hAnsi="Arial" w:cs="Arial"/>
                      <w:b/>
                      <w:bCs/>
                      <w:noProof/>
                      <w:color w:val="BEA167"/>
                    </w:rPr>
                    <w:t>Free Wi-Fi</w:t>
                  </w:r>
                </w:p>
              </w:tc>
              <w:tc>
                <w:tcPr>
                  <w:tcW w:w="3244" w:type="dxa"/>
                  <w:tcBorders>
                    <w:top w:val="nil"/>
                    <w:left w:val="single" w:sz="8" w:space="0" w:color="BEA167"/>
                    <w:bottom w:val="single" w:sz="8" w:space="0" w:color="BEA167"/>
                    <w:right w:val="single" w:sz="12" w:space="0" w:color="BEA167"/>
                  </w:tcBorders>
                  <w:shd w:val="clear" w:color="auto" w:fill="EFE7DA"/>
                  <w:vAlign w:val="center"/>
                </w:tcPr>
                <w:p w14:paraId="7D670B9C" w14:textId="0440A20C" w:rsidR="0052396B" w:rsidRDefault="007628BC" w:rsidP="0052396B">
                  <w:pPr>
                    <w:jc w:val="center"/>
                    <w:rPr>
                      <w:rFonts w:ascii="Arial" w:hAnsi="Arial" w:cs="Arial"/>
                      <w:b/>
                      <w:bCs/>
                      <w:color w:val="BEA167"/>
                    </w:rPr>
                  </w:pPr>
                  <w:r w:rsidRPr="007628BC">
                    <w:rPr>
                      <w:rFonts w:ascii="Arial" w:hAnsi="Arial" w:cs="Arial"/>
                      <w:b/>
                      <w:bCs/>
                      <w:color w:val="BEA167"/>
                    </w:rPr>
                    <w:t>Visitors are immersed in an interactive museum on their way to the top!</w:t>
                  </w:r>
                  <w:r w:rsidR="0052396B">
                    <w:rPr>
                      <w:rFonts w:ascii="Arial" w:hAnsi="Arial" w:cs="Arial"/>
                      <w:b/>
                      <w:bCs/>
                      <w:color w:val="BEA167"/>
                    </w:rPr>
                    <w:t xml:space="preserve"> </w:t>
                  </w:r>
                </w:p>
                <w:p w14:paraId="252EF076" w14:textId="63318277" w:rsidR="006C00F2" w:rsidRPr="00BC5AC4" w:rsidRDefault="0052396B" w:rsidP="006C00F2">
                  <w:pPr>
                    <w:jc w:val="center"/>
                    <w:rPr>
                      <w:rFonts w:ascii="Arial" w:hAnsi="Arial" w:cs="Arial"/>
                      <w:b/>
                      <w:bCs/>
                      <w:color w:val="BEA167"/>
                    </w:rPr>
                  </w:pPr>
                  <w:r w:rsidRPr="007628BC">
                    <w:rPr>
                      <w:rFonts w:ascii="Arial" w:hAnsi="Arial" w:cs="Arial"/>
                      <w:b/>
                      <w:bCs/>
                      <w:color w:val="BEA167"/>
                    </w:rPr>
                    <w:t>12 galleries from the building’s plans to a selfie with Kong!</w:t>
                  </w:r>
                </w:p>
              </w:tc>
            </w:tr>
            <w:tr w:rsidR="0052396B" w14:paraId="63AE0C25" w14:textId="77777777" w:rsidTr="0052396B">
              <w:trPr>
                <w:trHeight w:val="1510"/>
              </w:trPr>
              <w:tc>
                <w:tcPr>
                  <w:tcW w:w="7344" w:type="dxa"/>
                  <w:gridSpan w:val="2"/>
                  <w:tcBorders>
                    <w:top w:val="single" w:sz="8" w:space="0" w:color="BEA167"/>
                    <w:left w:val="single" w:sz="12" w:space="0" w:color="BEA167"/>
                    <w:bottom w:val="single" w:sz="8" w:space="0" w:color="BEA167"/>
                    <w:right w:val="single" w:sz="8" w:space="0" w:color="BEA167"/>
                  </w:tcBorders>
                  <w:shd w:val="clear" w:color="auto" w:fill="EFE7DA"/>
                  <w:vAlign w:val="center"/>
                </w:tcPr>
                <w:p w14:paraId="3EBE090C" w14:textId="720F60BB" w:rsidR="0052396B" w:rsidRPr="00BC5AC4" w:rsidRDefault="0052396B" w:rsidP="007628BC">
                  <w:pPr>
                    <w:jc w:val="center"/>
                    <w:rPr>
                      <w:rFonts w:ascii="Arial" w:hAnsi="Arial" w:cs="Arial"/>
                      <w:b/>
                      <w:bCs/>
                      <w:color w:val="BEA167"/>
                    </w:rPr>
                  </w:pPr>
                  <w:r w:rsidRPr="007628BC">
                    <w:rPr>
                      <w:rFonts w:ascii="Arial" w:hAnsi="Arial" w:cs="Arial"/>
                      <w:b/>
                      <w:bCs/>
                      <w:color w:val="BEA167"/>
                    </w:rPr>
                    <w:t>Revamped 80</w:t>
                  </w:r>
                  <w:r w:rsidRPr="007628BC">
                    <w:rPr>
                      <w:rFonts w:ascii="Arial" w:hAnsi="Arial" w:cs="Arial"/>
                      <w:b/>
                      <w:bCs/>
                      <w:color w:val="BEA167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bCs/>
                      <w:color w:val="BEA167"/>
                    </w:rPr>
                    <w:t xml:space="preserve"> </w:t>
                  </w:r>
                  <w:r w:rsidRPr="007628BC">
                    <w:rPr>
                      <w:rFonts w:ascii="Arial" w:hAnsi="Arial" w:cs="Arial"/>
                      <w:b/>
                      <w:bCs/>
                      <w:color w:val="BEA167"/>
                    </w:rPr>
                    <w:t>Floor featuring exciting, artistic exhibits and an opportunity to create a customized</w:t>
                  </w:r>
                  <w:r>
                    <w:rPr>
                      <w:rFonts w:ascii="Arial" w:hAnsi="Arial" w:cs="Arial"/>
                      <w:b/>
                      <w:bCs/>
                      <w:color w:val="BEA167"/>
                    </w:rPr>
                    <w:t xml:space="preserve"> </w:t>
                  </w:r>
                  <w:r w:rsidRPr="007628BC">
                    <w:rPr>
                      <w:rFonts w:ascii="Arial" w:hAnsi="Arial" w:cs="Arial"/>
                      <w:b/>
                      <w:bCs/>
                      <w:color w:val="BEA167"/>
                    </w:rPr>
                    <w:t xml:space="preserve">NYC itinerary with </w:t>
                  </w:r>
                  <w:r w:rsidR="00DB780C">
                    <w:rPr>
                      <w:rFonts w:ascii="Arial" w:hAnsi="Arial" w:cs="Arial"/>
                      <w:b/>
                      <w:bCs/>
                      <w:color w:val="BEA167"/>
                    </w:rPr>
                    <w:t>New York City Tourism + Conventions</w:t>
                  </w:r>
                  <w:r w:rsidRPr="007628BC">
                    <w:rPr>
                      <w:rFonts w:ascii="Arial" w:hAnsi="Arial" w:cs="Arial"/>
                      <w:b/>
                      <w:bCs/>
                      <w:color w:val="BEA167"/>
                    </w:rPr>
                    <w:t xml:space="preserve"> “Above and Beyond” kiosks</w:t>
                  </w:r>
                </w:p>
              </w:tc>
              <w:tc>
                <w:tcPr>
                  <w:tcW w:w="3244" w:type="dxa"/>
                  <w:tcBorders>
                    <w:top w:val="single" w:sz="8" w:space="0" w:color="BEA167"/>
                    <w:left w:val="single" w:sz="8" w:space="0" w:color="BEA167"/>
                    <w:bottom w:val="single" w:sz="8" w:space="0" w:color="BEA167"/>
                    <w:right w:val="single" w:sz="12" w:space="0" w:color="BEA167"/>
                  </w:tcBorders>
                  <w:shd w:val="clear" w:color="auto" w:fill="EFE7DA"/>
                  <w:vAlign w:val="center"/>
                </w:tcPr>
                <w:p w14:paraId="5AA46CC2" w14:textId="5555DB6A" w:rsidR="0052396B" w:rsidRDefault="0052396B" w:rsidP="006C00F2">
                  <w:pPr>
                    <w:jc w:val="center"/>
                    <w:rPr>
                      <w:rFonts w:ascii="Arial" w:hAnsi="Arial" w:cs="Arial"/>
                      <w:b/>
                      <w:bCs/>
                      <w:color w:val="BEA167"/>
                    </w:rPr>
                  </w:pPr>
                  <w:r w:rsidRPr="007628BC">
                    <w:rPr>
                      <w:rFonts w:ascii="Arial" w:hAnsi="Arial" w:cs="Arial"/>
                      <w:b/>
                      <w:bCs/>
                      <w:color w:val="BEA167"/>
                    </w:rPr>
                    <w:t>Only 360</w:t>
                  </w:r>
                  <w:r>
                    <w:rPr>
                      <w:rFonts w:ascii="Arial" w:hAnsi="Arial" w:cs="Arial"/>
                      <w:b/>
                      <w:bCs/>
                      <w:color w:val="BEA167"/>
                    </w:rPr>
                    <w:t>-</w:t>
                  </w:r>
                  <w:r w:rsidRPr="007628BC">
                    <w:rPr>
                      <w:rFonts w:ascii="Arial" w:hAnsi="Arial" w:cs="Arial"/>
                      <w:b/>
                      <w:bCs/>
                      <w:color w:val="BEA167"/>
                    </w:rPr>
                    <w:t xml:space="preserve">degree </w:t>
                  </w:r>
                </w:p>
                <w:p w14:paraId="1B6DF072" w14:textId="496C4BCA" w:rsidR="0052396B" w:rsidRPr="00BC5AC4" w:rsidRDefault="0052396B" w:rsidP="006C00F2">
                  <w:pPr>
                    <w:jc w:val="center"/>
                    <w:rPr>
                      <w:rFonts w:ascii="Arial" w:hAnsi="Arial" w:cs="Arial"/>
                      <w:b/>
                      <w:bCs/>
                      <w:noProof/>
                      <w:color w:val="BEA167"/>
                    </w:rPr>
                  </w:pPr>
                  <w:r w:rsidRPr="007628BC">
                    <w:rPr>
                      <w:rFonts w:ascii="Arial" w:hAnsi="Arial" w:cs="Arial"/>
                      <w:b/>
                      <w:bCs/>
                      <w:color w:val="BEA167"/>
                    </w:rPr>
                    <w:t>open-air vantage point located in the center of Manhattan</w:t>
                  </w:r>
                </w:p>
              </w:tc>
            </w:tr>
          </w:tbl>
          <w:p w14:paraId="5DC96EFF" w14:textId="52CBC33B" w:rsidR="00980A56" w:rsidRPr="008049C3" w:rsidRDefault="00980A56" w:rsidP="00980A56">
            <w:pPr>
              <w:spacing w:after="120" w:line="0" w:lineRule="atLeast"/>
              <w:rPr>
                <w:rFonts w:ascii="Arial" w:eastAsia="Times New Roman" w:hAnsi="Arial" w:cs="Arial"/>
                <w:b/>
                <w:color w:val="BEA167"/>
                <w:sz w:val="28"/>
              </w:rPr>
            </w:pPr>
          </w:p>
        </w:tc>
      </w:tr>
    </w:tbl>
    <w:p w14:paraId="0CD57132" w14:textId="77777777" w:rsidR="006C00F2" w:rsidRDefault="006C00F2"/>
    <w:tbl>
      <w:tblPr>
        <w:tblStyle w:val="TableGrid"/>
        <w:tblW w:w="10157" w:type="dxa"/>
        <w:tblInd w:w="-5" w:type="dxa"/>
        <w:tblLook w:val="0480" w:firstRow="0" w:lastRow="0" w:firstColumn="1" w:lastColumn="0" w:noHBand="0" w:noVBand="1"/>
      </w:tblPr>
      <w:tblGrid>
        <w:gridCol w:w="10157"/>
      </w:tblGrid>
      <w:tr w:rsidR="003E7047" w:rsidRPr="000A6A4C" w14:paraId="425AE8FE" w14:textId="77777777" w:rsidTr="67E04979">
        <w:trPr>
          <w:cantSplit/>
        </w:trPr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</w:tcPr>
          <w:p w14:paraId="1543AB37" w14:textId="121C7876" w:rsidR="0015179B" w:rsidRPr="0015179B" w:rsidRDefault="0015179B" w:rsidP="0052396B">
            <w:pPr>
              <w:spacing w:line="360" w:lineRule="auto"/>
              <w:rPr>
                <w:rFonts w:ascii="Arial" w:eastAsia="Times New Roman" w:hAnsi="Arial" w:cs="Arial"/>
                <w:b/>
                <w:color w:val="BEA167"/>
                <w:szCs w:val="22"/>
              </w:rPr>
            </w:pPr>
            <w:r w:rsidRPr="0015179B">
              <w:rPr>
                <w:rFonts w:ascii="Arial" w:eastAsia="Times New Roman" w:hAnsi="Arial" w:cs="Arial"/>
                <w:b/>
                <w:color w:val="BEA167"/>
                <w:szCs w:val="22"/>
              </w:rPr>
              <w:t>102</w:t>
            </w:r>
            <w:r w:rsidRPr="0015179B">
              <w:rPr>
                <w:rFonts w:ascii="Arial" w:eastAsia="Times New Roman" w:hAnsi="Arial" w:cs="Arial"/>
                <w:b/>
                <w:color w:val="BEA167"/>
                <w:szCs w:val="22"/>
                <w:vertAlign w:val="superscript"/>
              </w:rPr>
              <w:t>nd</w:t>
            </w:r>
            <w:r w:rsidRPr="0015179B">
              <w:rPr>
                <w:rFonts w:ascii="Arial" w:eastAsia="Times New Roman" w:hAnsi="Arial" w:cs="Arial"/>
                <w:b/>
                <w:color w:val="BEA167"/>
                <w:szCs w:val="22"/>
              </w:rPr>
              <w:t xml:space="preserve"> Floor Observatory</w:t>
            </w:r>
            <w:r w:rsidR="00C563A4">
              <w:rPr>
                <w:rFonts w:ascii="Arial" w:eastAsia="Times New Roman" w:hAnsi="Arial" w:cs="Arial"/>
                <w:b/>
                <w:color w:val="BEA167"/>
                <w:szCs w:val="22"/>
              </w:rPr>
              <w:t xml:space="preserve"> (for an additional price)</w:t>
            </w:r>
          </w:p>
          <w:p w14:paraId="600C0E22" w14:textId="3320B922" w:rsidR="0015179B" w:rsidRPr="0052396B" w:rsidRDefault="00401308" w:rsidP="0052396B">
            <w:pPr>
              <w:pStyle w:val="ListParagraph"/>
              <w:numPr>
                <w:ilvl w:val="0"/>
                <w:numId w:val="18"/>
              </w:numPr>
              <w:tabs>
                <w:tab w:val="left" w:pos="881"/>
              </w:tabs>
              <w:spacing w:line="360" w:lineRule="auto"/>
              <w:ind w:left="881" w:hanging="180"/>
              <w:rPr>
                <w:rFonts w:ascii="Arial" w:eastAsia="Times New Roman" w:hAnsi="Arial" w:cs="Arial"/>
                <w:bCs/>
                <w:szCs w:val="22"/>
              </w:rPr>
            </w:pPr>
            <w:r>
              <w:rPr>
                <w:rFonts w:ascii="Arial" w:eastAsia="Times New Roman" w:hAnsi="Arial" w:cs="Arial"/>
                <w:bCs/>
                <w:szCs w:val="22"/>
              </w:rPr>
              <w:t>F</w:t>
            </w:r>
            <w:r w:rsidR="0015179B" w:rsidRPr="0052396B">
              <w:rPr>
                <w:rFonts w:ascii="Arial" w:eastAsia="Times New Roman" w:hAnsi="Arial" w:cs="Arial"/>
                <w:bCs/>
                <w:szCs w:val="22"/>
              </w:rPr>
              <w:t>loor-to-ceiling windows</w:t>
            </w:r>
          </w:p>
          <w:p w14:paraId="393F70E6" w14:textId="6F10515E" w:rsidR="00570B51" w:rsidRDefault="00401308" w:rsidP="00570B51">
            <w:pPr>
              <w:numPr>
                <w:ilvl w:val="0"/>
                <w:numId w:val="17"/>
              </w:numPr>
              <w:tabs>
                <w:tab w:val="left" w:pos="881"/>
              </w:tabs>
              <w:spacing w:line="360" w:lineRule="auto"/>
              <w:ind w:left="881" w:hanging="180"/>
              <w:rPr>
                <w:rFonts w:ascii="Arial" w:eastAsia="Times New Roman" w:hAnsi="Arial" w:cs="Arial"/>
                <w:bCs/>
                <w:szCs w:val="22"/>
              </w:rPr>
            </w:pPr>
            <w:r>
              <w:rPr>
                <w:rFonts w:ascii="Arial" w:eastAsia="Times New Roman" w:hAnsi="Arial" w:cs="Arial"/>
                <w:bCs/>
                <w:szCs w:val="22"/>
              </w:rPr>
              <w:t>G</w:t>
            </w:r>
            <w:r w:rsidR="0015179B" w:rsidRPr="0015179B">
              <w:rPr>
                <w:rFonts w:ascii="Arial" w:eastAsia="Times New Roman" w:hAnsi="Arial" w:cs="Arial"/>
                <w:bCs/>
                <w:szCs w:val="22"/>
              </w:rPr>
              <w:t>lass elevator with sound and light experience</w:t>
            </w:r>
          </w:p>
          <w:p w14:paraId="31F4DD1B" w14:textId="77777777" w:rsidR="0015179B" w:rsidRDefault="00401308" w:rsidP="00570B51">
            <w:pPr>
              <w:numPr>
                <w:ilvl w:val="0"/>
                <w:numId w:val="17"/>
              </w:numPr>
              <w:tabs>
                <w:tab w:val="left" w:pos="881"/>
              </w:tabs>
              <w:spacing w:line="360" w:lineRule="auto"/>
              <w:ind w:left="881" w:hanging="180"/>
              <w:rPr>
                <w:rFonts w:ascii="Arial" w:eastAsia="Times New Roman" w:hAnsi="Arial" w:cs="Arial"/>
                <w:bCs/>
                <w:szCs w:val="22"/>
              </w:rPr>
            </w:pPr>
            <w:r>
              <w:rPr>
                <w:rFonts w:ascii="Arial" w:eastAsia="Times New Roman" w:hAnsi="Arial" w:cs="Arial"/>
                <w:bCs/>
                <w:szCs w:val="22"/>
              </w:rPr>
              <w:t>T</w:t>
            </w:r>
            <w:r w:rsidR="0015179B" w:rsidRPr="00570B51">
              <w:rPr>
                <w:rFonts w:ascii="Arial" w:eastAsia="Times New Roman" w:hAnsi="Arial" w:cs="Arial"/>
                <w:bCs/>
                <w:szCs w:val="22"/>
              </w:rPr>
              <w:t>he jewel at the top of the center of New York City</w:t>
            </w:r>
          </w:p>
          <w:p w14:paraId="00D339BE" w14:textId="311A9F47" w:rsidR="00975A92" w:rsidRPr="00570B51" w:rsidRDefault="00975A92" w:rsidP="00975A92">
            <w:pPr>
              <w:tabs>
                <w:tab w:val="left" w:pos="881"/>
              </w:tabs>
              <w:spacing w:line="360" w:lineRule="auto"/>
              <w:ind w:left="881"/>
              <w:rPr>
                <w:rFonts w:ascii="Arial" w:eastAsia="Times New Roman" w:hAnsi="Arial" w:cs="Arial"/>
                <w:bCs/>
                <w:szCs w:val="22"/>
              </w:rPr>
            </w:pPr>
          </w:p>
        </w:tc>
      </w:tr>
    </w:tbl>
    <w:p w14:paraId="50989CD1" w14:textId="0A04FA8E" w:rsidR="00975A92" w:rsidRDefault="00975A92">
      <w:r>
        <w:br w:type="page"/>
      </w:r>
    </w:p>
    <w:tbl>
      <w:tblPr>
        <w:tblStyle w:val="TableGrid"/>
        <w:tblW w:w="10157" w:type="dxa"/>
        <w:tblInd w:w="-5" w:type="dxa"/>
        <w:tblLook w:val="0480" w:firstRow="0" w:lastRow="0" w:firstColumn="1" w:lastColumn="0" w:noHBand="0" w:noVBand="1"/>
      </w:tblPr>
      <w:tblGrid>
        <w:gridCol w:w="10157"/>
      </w:tblGrid>
      <w:tr w:rsidR="003E7047" w:rsidRPr="000A6A4C" w14:paraId="4E9C804C" w14:textId="77777777" w:rsidTr="67E04979">
        <w:trPr>
          <w:cantSplit/>
        </w:trPr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</w:tcPr>
          <w:p w14:paraId="254E619E" w14:textId="7C0CC27E" w:rsidR="005E55BD" w:rsidRPr="00607C7F" w:rsidRDefault="00607C7F" w:rsidP="00DD211C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BEA167"/>
                <w:sz w:val="28"/>
              </w:rPr>
            </w:pPr>
            <w:r w:rsidRPr="00607C7F">
              <w:rPr>
                <w:rFonts w:ascii="Arial" w:eastAsia="Times New Roman" w:hAnsi="Arial" w:cs="Arial"/>
                <w:b/>
                <w:color w:val="BEA167"/>
                <w:sz w:val="28"/>
              </w:rPr>
              <w:lastRenderedPageBreak/>
              <w:t>HIGHLIGHTS VERBIAGE</w:t>
            </w:r>
          </w:p>
          <w:tbl>
            <w:tblPr>
              <w:tblStyle w:val="TableGrid"/>
              <w:tblpPr w:leftFromText="180" w:rightFromText="180" w:vertAnchor="text" w:horzAnchor="margin" w:tblpY="81"/>
              <w:tblOverlap w:val="never"/>
              <w:tblW w:w="0" w:type="auto"/>
              <w:tblCellMar>
                <w:top w:w="216" w:type="dxa"/>
                <w:bottom w:w="144" w:type="dxa"/>
              </w:tblCellMar>
              <w:tblLook w:val="04A0" w:firstRow="1" w:lastRow="0" w:firstColumn="1" w:lastColumn="0" w:noHBand="0" w:noVBand="1"/>
            </w:tblPr>
            <w:tblGrid>
              <w:gridCol w:w="9804"/>
            </w:tblGrid>
            <w:tr w:rsidR="008504C5" w14:paraId="30667571" w14:textId="77777777" w:rsidTr="003E7047">
              <w:trPr>
                <w:trHeight w:val="1344"/>
              </w:trPr>
              <w:tc>
                <w:tcPr>
                  <w:tcW w:w="9804" w:type="dxa"/>
                  <w:tcBorders>
                    <w:top w:val="single" w:sz="24" w:space="0" w:color="AA8B48"/>
                    <w:left w:val="single" w:sz="24" w:space="0" w:color="AA8B48"/>
                    <w:bottom w:val="single" w:sz="24" w:space="0" w:color="AA8B48"/>
                    <w:right w:val="single" w:sz="24" w:space="0" w:color="AA8B48"/>
                  </w:tcBorders>
                  <w:shd w:val="clear" w:color="auto" w:fill="EAE1CE"/>
                  <w:vAlign w:val="center"/>
                </w:tcPr>
                <w:p w14:paraId="336CD796" w14:textId="0C68393E" w:rsidR="008504C5" w:rsidRDefault="008504C5" w:rsidP="00DB0A58">
                  <w:pPr>
                    <w:pStyle w:val="NormalWeb"/>
                    <w:spacing w:before="0" w:beforeAutospacing="0" w:after="0" w:afterAutospacing="0" w:line="360" w:lineRule="auto"/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  <w:t>THE EMPIRE STATE BUILDING</w:t>
                  </w:r>
                </w:p>
                <w:p w14:paraId="719756D4" w14:textId="78BFFCCD" w:rsidR="008504C5" w:rsidRDefault="008504C5" w:rsidP="00DB0A58">
                  <w:pPr>
                    <w:pStyle w:val="NormalWeb"/>
                    <w:spacing w:before="0" w:beforeAutospacing="0" w:after="0" w:afterAutospacing="0" w:line="360" w:lineRule="auto"/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  <w:t>HAS BEEN RATED THE #1 ATTRACTION IN THE UNITED STATES BY THE 202</w:t>
                  </w:r>
                  <w:r w:rsidR="007D77D6"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  <w:t>4</w:t>
                  </w: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  <w:t xml:space="preserve"> TRIPADVISOR TRAVELERS’ CHOICE </w:t>
                  </w:r>
                  <w:r w:rsidR="007D77D6"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  <w:t xml:space="preserve">BEST OF THE BEST </w:t>
                  </w: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  <w:t>AWARDS</w:t>
                  </w:r>
                  <w:r w:rsidR="003947C2"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  <w:t xml:space="preserve"> FOR THE THIRD CONSECUTIVE YEAR</w:t>
                  </w: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  <w:t>.</w:t>
                  </w:r>
                </w:p>
                <w:p w14:paraId="55EAEBD7" w14:textId="033A5CEB" w:rsidR="008504C5" w:rsidRPr="00196BAA" w:rsidRDefault="008504C5" w:rsidP="00DB0A58">
                  <w:pPr>
                    <w:pStyle w:val="NormalWeb"/>
                    <w:spacing w:before="0" w:beforeAutospacing="0" w:after="0" w:afterAutospacing="0" w:line="360" w:lineRule="auto"/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  <w:t>IT IS RANKED THE #</w:t>
                  </w:r>
                  <w:r w:rsidR="007D77D6"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  <w:t>1</w:t>
                  </w: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  <w:t xml:space="preserve"> ATTRACTION IN THE WORLD OVERALL</w:t>
                  </w:r>
                  <w:r w:rsidR="00B174A0"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  <w:t xml:space="preserve"> IN 2024</w:t>
                  </w: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  <w:t>.</w:t>
                  </w:r>
                </w:p>
              </w:tc>
            </w:tr>
          </w:tbl>
          <w:p w14:paraId="4EB4B652" w14:textId="77777777" w:rsidR="008504C5" w:rsidRDefault="008504C5" w:rsidP="00607C7F">
            <w:pPr>
              <w:pStyle w:val="NormalWeb"/>
              <w:spacing w:before="0" w:beforeAutospacing="0" w:after="0" w:afterAutospacing="0" w:line="360" w:lineRule="auto"/>
              <w:rPr>
                <w:rFonts w:ascii="Arial" w:eastAsia="Arial" w:hAnsi="Arial" w:cs="Arial"/>
                <w:b/>
                <w:bCs/>
                <w:color w:val="000000" w:themeColor="text1"/>
                <w:u w:val="single"/>
              </w:rPr>
            </w:pPr>
          </w:p>
          <w:p w14:paraId="4B03B8B3" w14:textId="65B43DD3" w:rsidR="005E55BD" w:rsidRDefault="005E55BD" w:rsidP="00607C7F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/>
                <w:bCs/>
                <w:color w:val="000000" w:themeColor="text1"/>
                <w:u w:val="single"/>
              </w:rPr>
            </w:pPr>
            <w:r w:rsidRPr="00607C7F">
              <w:rPr>
                <w:rFonts w:ascii="Arial" w:eastAsia="Arial" w:hAnsi="Arial" w:cs="Arial"/>
                <w:b/>
                <w:bCs/>
                <w:color w:val="000000" w:themeColor="text1"/>
                <w:u w:val="single"/>
              </w:rPr>
              <w:t xml:space="preserve">RESERVATIONS ARE REQUIRED – </w:t>
            </w:r>
            <w:r w:rsidRPr="00607C7F">
              <w:rPr>
                <w:rFonts w:ascii="Arial" w:hAnsi="Arial" w:cs="Arial"/>
                <w:b/>
                <w:bCs/>
                <w:color w:val="000000" w:themeColor="text1"/>
                <w:u w:val="single"/>
              </w:rPr>
              <w:t>Please arrive at your scheduled reservation time to avoid delays and ensure an easy check in process</w:t>
            </w:r>
            <w:r w:rsidR="008504C5">
              <w:rPr>
                <w:rFonts w:ascii="Arial" w:hAnsi="Arial" w:cs="Arial"/>
                <w:b/>
                <w:bCs/>
                <w:color w:val="000000" w:themeColor="text1"/>
                <w:u w:val="single"/>
              </w:rPr>
              <w:t>.</w:t>
            </w:r>
          </w:p>
          <w:p w14:paraId="1281E904" w14:textId="77777777" w:rsidR="00401308" w:rsidRPr="00607C7F" w:rsidRDefault="00401308" w:rsidP="00607C7F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color w:val="000000" w:themeColor="text1"/>
                <w:u w:val="single"/>
              </w:rPr>
            </w:pPr>
          </w:p>
          <w:p w14:paraId="4B9DAC54" w14:textId="57169F22" w:rsidR="006E6D89" w:rsidRPr="006E6D89" w:rsidRDefault="00211382" w:rsidP="006E6D89">
            <w:pPr>
              <w:pStyle w:val="NormalWeb"/>
              <w:spacing w:before="0" w:beforeAutospacing="0" w:after="0" w:afterAutospacing="0" w:line="360" w:lineRule="auto"/>
              <w:rPr>
                <w:rFonts w:ascii="Arial" w:eastAsia="Arial" w:hAnsi="Arial" w:cs="Arial"/>
                <w:b/>
                <w:color w:val="BEA167"/>
                <w:sz w:val="28"/>
              </w:rPr>
            </w:pPr>
            <w:r>
              <w:rPr>
                <w:rFonts w:ascii="Arial" w:hAnsi="Arial" w:cs="Arial"/>
                <w:b/>
                <w:color w:val="BEA167"/>
                <w:sz w:val="28"/>
              </w:rPr>
              <w:t>Universal Ticket Details</w:t>
            </w:r>
          </w:p>
          <w:p w14:paraId="5CEE7990" w14:textId="116CAFBD" w:rsidR="005E55BD" w:rsidRPr="00196BAA" w:rsidRDefault="005E55BD" w:rsidP="00196BAA">
            <w:pPr>
              <w:numPr>
                <w:ilvl w:val="0"/>
                <w:numId w:val="12"/>
              </w:numPr>
              <w:tabs>
                <w:tab w:val="left" w:pos="760"/>
              </w:tabs>
              <w:spacing w:line="360" w:lineRule="auto"/>
              <w:ind w:left="760" w:hanging="360"/>
              <w:rPr>
                <w:rFonts w:ascii="Arial" w:eastAsia="Arial" w:hAnsi="Arial" w:cs="Arial"/>
              </w:rPr>
            </w:pPr>
            <w:r w:rsidRPr="000A6A4C">
              <w:rPr>
                <w:rFonts w:ascii="Arial" w:eastAsia="Times New Roman" w:hAnsi="Arial" w:cs="Arial"/>
              </w:rPr>
              <w:t>Get to the top faster! Skip the line with Express Tickets</w:t>
            </w:r>
            <w:r w:rsidR="003563EC">
              <w:rPr>
                <w:rFonts w:ascii="Arial" w:eastAsia="Times New Roman" w:hAnsi="Arial" w:cs="Arial"/>
              </w:rPr>
              <w:t xml:space="preserve"> (applicable to Main Deck/Standard Ticket types)</w:t>
            </w:r>
          </w:p>
          <w:p w14:paraId="64E72DE2" w14:textId="0507C572" w:rsidR="005E55BD" w:rsidRPr="00607C7F" w:rsidRDefault="005E55BD" w:rsidP="00607C7F">
            <w:pPr>
              <w:numPr>
                <w:ilvl w:val="0"/>
                <w:numId w:val="12"/>
              </w:numPr>
              <w:tabs>
                <w:tab w:val="left" w:pos="760"/>
              </w:tabs>
              <w:spacing w:line="360" w:lineRule="auto"/>
              <w:ind w:left="760" w:hanging="360"/>
              <w:rPr>
                <w:rFonts w:ascii="Arial" w:eastAsia="Arial" w:hAnsi="Arial" w:cs="Arial"/>
              </w:rPr>
            </w:pPr>
            <w:r w:rsidRPr="000A6A4C">
              <w:rPr>
                <w:rFonts w:ascii="Arial" w:eastAsia="Times New Roman" w:hAnsi="Arial" w:cs="Arial"/>
              </w:rPr>
              <w:t>Immersive, interactive exhibits included in all ticket options</w:t>
            </w:r>
          </w:p>
          <w:p w14:paraId="66E01340" w14:textId="7EFAF7E2" w:rsidR="005E55BD" w:rsidRPr="00607C7F" w:rsidRDefault="005E55BD" w:rsidP="003E7047">
            <w:pPr>
              <w:numPr>
                <w:ilvl w:val="0"/>
                <w:numId w:val="12"/>
              </w:numPr>
              <w:tabs>
                <w:tab w:val="left" w:pos="760"/>
              </w:tabs>
              <w:spacing w:line="360" w:lineRule="auto"/>
              <w:ind w:left="760" w:right="332" w:hanging="360"/>
              <w:rPr>
                <w:rFonts w:ascii="Arial" w:eastAsia="Arial" w:hAnsi="Arial" w:cs="Arial"/>
              </w:rPr>
            </w:pPr>
            <w:r w:rsidRPr="67E04979">
              <w:rPr>
                <w:rFonts w:ascii="Arial" w:eastAsia="Times New Roman" w:hAnsi="Arial" w:cs="Arial"/>
              </w:rPr>
              <w:t xml:space="preserve">The only 360-degree interior and exterior views of New York City from the center </w:t>
            </w:r>
            <w:r w:rsidR="000C1853" w:rsidRPr="67E04979">
              <w:rPr>
                <w:rFonts w:ascii="Arial" w:eastAsia="Times New Roman" w:hAnsi="Arial" w:cs="Arial"/>
              </w:rPr>
              <w:t xml:space="preserve">   </w:t>
            </w:r>
            <w:r w:rsidRPr="67E04979">
              <w:rPr>
                <w:rFonts w:ascii="Arial" w:eastAsia="Times New Roman" w:hAnsi="Arial" w:cs="Arial"/>
              </w:rPr>
              <w:t>of Manhattan</w:t>
            </w:r>
          </w:p>
          <w:p w14:paraId="2A9F5D40" w14:textId="7127AE15" w:rsidR="005E55BD" w:rsidRPr="00607C7F" w:rsidRDefault="005E55BD" w:rsidP="00607C7F">
            <w:pPr>
              <w:numPr>
                <w:ilvl w:val="0"/>
                <w:numId w:val="12"/>
              </w:numPr>
              <w:tabs>
                <w:tab w:val="left" w:pos="760"/>
              </w:tabs>
              <w:spacing w:line="360" w:lineRule="auto"/>
              <w:ind w:left="760" w:hanging="360"/>
              <w:rPr>
                <w:rFonts w:ascii="Arial" w:eastAsia="Arial" w:hAnsi="Arial" w:cs="Arial"/>
              </w:rPr>
            </w:pPr>
            <w:r w:rsidRPr="000A6A4C">
              <w:rPr>
                <w:rFonts w:ascii="Arial" w:eastAsia="Times New Roman" w:hAnsi="Arial" w:cs="Arial"/>
              </w:rPr>
              <w:t>Exit via the historic and iconic Art Deco, Fifth Avenue lobby</w:t>
            </w:r>
          </w:p>
          <w:p w14:paraId="347A3052" w14:textId="7E03AC96" w:rsidR="00671535" w:rsidRPr="006E6D89" w:rsidRDefault="005E55BD" w:rsidP="006E6D89">
            <w:pPr>
              <w:numPr>
                <w:ilvl w:val="0"/>
                <w:numId w:val="12"/>
              </w:numPr>
              <w:tabs>
                <w:tab w:val="left" w:pos="760"/>
              </w:tabs>
              <w:spacing w:line="360" w:lineRule="auto"/>
              <w:ind w:left="760" w:hanging="360"/>
              <w:rPr>
                <w:rFonts w:ascii="Arial" w:eastAsia="Arial" w:hAnsi="Arial" w:cs="Arial"/>
              </w:rPr>
            </w:pPr>
            <w:r w:rsidRPr="00607C7F">
              <w:rPr>
                <w:rFonts w:ascii="Arial" w:eastAsia="Times New Roman" w:hAnsi="Arial" w:cs="Arial"/>
              </w:rPr>
              <w:t>Free admission for children 0-5</w:t>
            </w:r>
          </w:p>
        </w:tc>
      </w:tr>
      <w:tr w:rsidR="003E7047" w:rsidRPr="000A6A4C" w14:paraId="1BAC5D7F" w14:textId="77777777" w:rsidTr="67E04979">
        <w:trPr>
          <w:cantSplit/>
        </w:trPr>
        <w:tc>
          <w:tcPr>
            <w:tcW w:w="10157" w:type="dxa"/>
            <w:tcBorders>
              <w:top w:val="nil"/>
              <w:left w:val="nil"/>
              <w:bottom w:val="nil"/>
              <w:right w:val="nil"/>
            </w:tcBorders>
          </w:tcPr>
          <w:p w14:paraId="6D3847B0" w14:textId="77777777" w:rsidR="000C1853" w:rsidRDefault="000C1853" w:rsidP="000C1853">
            <w:pPr>
              <w:pStyle w:val="NormalWeb"/>
              <w:spacing w:before="0" w:beforeAutospacing="0" w:after="0" w:afterAutospacing="0" w:line="360" w:lineRule="auto"/>
              <w:rPr>
                <w:rFonts w:ascii="Arial" w:eastAsia="Arial" w:hAnsi="Arial" w:cs="Arial"/>
                <w:b/>
                <w:color w:val="BEA167"/>
                <w:sz w:val="28"/>
              </w:rPr>
            </w:pPr>
            <w:r w:rsidRPr="000C1853">
              <w:rPr>
                <w:rFonts w:ascii="Arial" w:hAnsi="Arial" w:cs="Arial"/>
                <w:b/>
                <w:color w:val="BEA167"/>
                <w:sz w:val="28"/>
              </w:rPr>
              <w:t>FAQs and Information</w:t>
            </w:r>
            <w:r w:rsidRPr="000C1853">
              <w:rPr>
                <w:rFonts w:ascii="Arial" w:eastAsia="Arial" w:hAnsi="Arial" w:cs="Arial"/>
                <w:b/>
                <w:color w:val="BEA167"/>
                <w:sz w:val="28"/>
              </w:rPr>
              <w:t xml:space="preserve"> </w:t>
            </w:r>
          </w:p>
          <w:p w14:paraId="3ED3C94C" w14:textId="18EE2D54" w:rsidR="000C1853" w:rsidRPr="000C1853" w:rsidRDefault="000C1853" w:rsidP="000C1853">
            <w:pPr>
              <w:numPr>
                <w:ilvl w:val="0"/>
                <w:numId w:val="19"/>
              </w:numPr>
              <w:tabs>
                <w:tab w:val="left" w:pos="760"/>
              </w:tabs>
              <w:spacing w:line="360" w:lineRule="auto"/>
              <w:ind w:left="760" w:hanging="360"/>
              <w:rPr>
                <w:rFonts w:ascii="Arial" w:eastAsia="Times New Roman" w:hAnsi="Arial" w:cs="Arial"/>
              </w:rPr>
            </w:pPr>
            <w:r w:rsidRPr="000C1853">
              <w:rPr>
                <w:rFonts w:ascii="Arial" w:eastAsia="Times New Roman" w:hAnsi="Arial" w:cs="Arial"/>
              </w:rPr>
              <w:t>FAQ</w:t>
            </w:r>
            <w:r w:rsidR="00262E26">
              <w:rPr>
                <w:rFonts w:ascii="Arial" w:eastAsia="Times New Roman" w:hAnsi="Arial" w:cs="Arial"/>
              </w:rPr>
              <w:t xml:space="preserve"> Page: </w:t>
            </w:r>
            <w:hyperlink r:id="rId17" w:history="1">
              <w:r w:rsidR="00F60B74" w:rsidRPr="000E7B24">
                <w:rPr>
                  <w:rStyle w:val="Hyperlink"/>
                  <w:rFonts w:ascii="Arial" w:eastAsia="Times New Roman" w:hAnsi="Arial" w:cs="Arial"/>
                </w:rPr>
                <w:t>https://www.esbnyc.com/visit/faq</w:t>
              </w:r>
            </w:hyperlink>
            <w:r w:rsidR="00F60B74">
              <w:rPr>
                <w:rFonts w:ascii="Arial" w:eastAsia="Times New Roman" w:hAnsi="Arial" w:cs="Arial"/>
              </w:rPr>
              <w:t xml:space="preserve"> </w:t>
            </w:r>
          </w:p>
          <w:p w14:paraId="108E0116" w14:textId="49ABA893" w:rsidR="000C1853" w:rsidRPr="00FA5051" w:rsidRDefault="000C1853" w:rsidP="000C1853">
            <w:pPr>
              <w:numPr>
                <w:ilvl w:val="0"/>
                <w:numId w:val="19"/>
              </w:numPr>
              <w:tabs>
                <w:tab w:val="left" w:pos="760"/>
              </w:tabs>
              <w:spacing w:line="360" w:lineRule="auto"/>
              <w:ind w:left="760" w:hanging="360"/>
              <w:rPr>
                <w:rFonts w:ascii="Arial" w:eastAsia="Arial" w:hAnsi="Arial" w:cs="Arial"/>
              </w:rPr>
            </w:pPr>
            <w:r w:rsidRPr="000C1853">
              <w:rPr>
                <w:rFonts w:ascii="Arial" w:eastAsia="Times New Roman" w:hAnsi="Arial" w:cs="Arial"/>
              </w:rPr>
              <w:t>Eight In-Building Dining Options</w:t>
            </w:r>
          </w:p>
          <w:p w14:paraId="5BED8A03" w14:textId="7B6CC07A" w:rsidR="00FA5051" w:rsidRDefault="00FA5051" w:rsidP="00FA5051">
            <w:pPr>
              <w:numPr>
                <w:ilvl w:val="0"/>
                <w:numId w:val="19"/>
              </w:numPr>
              <w:tabs>
                <w:tab w:val="left" w:pos="760"/>
              </w:tabs>
              <w:spacing w:line="360" w:lineRule="auto"/>
              <w:ind w:left="760" w:hanging="360"/>
              <w:rPr>
                <w:rFonts w:ascii="Arial" w:eastAsia="Times New Roman" w:hAnsi="Arial" w:cs="Arial"/>
                <w:highlight w:val="yellow"/>
              </w:rPr>
            </w:pPr>
            <w:r w:rsidRPr="00FA5051">
              <w:rPr>
                <w:rFonts w:ascii="Arial" w:eastAsia="Times New Roman" w:hAnsi="Arial" w:cs="Arial"/>
              </w:rPr>
              <w:t>Signage</w:t>
            </w:r>
            <w:r w:rsidRPr="000C1853">
              <w:rPr>
                <w:rFonts w:ascii="Arial" w:eastAsia="Times New Roman" w:hAnsi="Arial" w:cs="Arial"/>
              </w:rPr>
              <w:t xml:space="preserve"> </w:t>
            </w:r>
            <w:r w:rsidRPr="00FA5051">
              <w:rPr>
                <w:rFonts w:ascii="Arial" w:eastAsia="Times New Roman" w:hAnsi="Arial" w:cs="Arial"/>
              </w:rPr>
              <w:t>available</w:t>
            </w:r>
            <w:r w:rsidRPr="000C1853">
              <w:rPr>
                <w:rFonts w:ascii="Arial" w:eastAsia="Times New Roman" w:hAnsi="Arial" w:cs="Arial"/>
              </w:rPr>
              <w:t xml:space="preserve"> in nine languages</w:t>
            </w:r>
            <w:r w:rsidRPr="000C1853">
              <w:rPr>
                <w:rFonts w:ascii="Arial" w:eastAsia="Times New Roman" w:hAnsi="Arial" w:cs="Arial"/>
                <w:highlight w:val="yellow"/>
              </w:rPr>
              <w:t xml:space="preserve"> </w:t>
            </w:r>
          </w:p>
          <w:p w14:paraId="11015AA6" w14:textId="07877C15" w:rsidR="000C1853" w:rsidRPr="003F13E5" w:rsidRDefault="005B63C6" w:rsidP="00452F97">
            <w:pPr>
              <w:numPr>
                <w:ilvl w:val="0"/>
                <w:numId w:val="19"/>
              </w:numPr>
              <w:tabs>
                <w:tab w:val="left" w:pos="760"/>
              </w:tabs>
              <w:spacing w:line="360" w:lineRule="auto"/>
              <w:ind w:left="760" w:hanging="360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Times New Roman" w:hAnsi="Arial" w:cs="Arial"/>
                <w:highlight w:val="yellow"/>
              </w:rPr>
              <w:t xml:space="preserve">The Empire State Building </w:t>
            </w:r>
            <w:r w:rsidR="00B15D79">
              <w:rPr>
                <w:rFonts w:ascii="Arial" w:eastAsia="Times New Roman" w:hAnsi="Arial" w:cs="Arial"/>
                <w:highlight w:val="yellow"/>
              </w:rPr>
              <w:t>has redefined</w:t>
            </w:r>
            <w:r w:rsidR="008D4677">
              <w:rPr>
                <w:rFonts w:ascii="Arial" w:eastAsia="Times New Roman" w:hAnsi="Arial" w:cs="Arial"/>
                <w:highlight w:val="yellow"/>
              </w:rPr>
              <w:t xml:space="preserve"> what it means to be the Number 1 </w:t>
            </w:r>
            <w:r w:rsidR="00510A94">
              <w:rPr>
                <w:rFonts w:ascii="Arial" w:eastAsia="Times New Roman" w:hAnsi="Arial" w:cs="Arial"/>
                <w:highlight w:val="yellow"/>
              </w:rPr>
              <w:t xml:space="preserve">Attraction </w:t>
            </w:r>
            <w:r w:rsidR="008D4677">
              <w:rPr>
                <w:rFonts w:ascii="Arial" w:eastAsia="Times New Roman" w:hAnsi="Arial" w:cs="Arial"/>
                <w:highlight w:val="yellow"/>
              </w:rPr>
              <w:t>in the World</w:t>
            </w:r>
            <w:r w:rsidR="00C663A2">
              <w:rPr>
                <w:rFonts w:ascii="Arial" w:eastAsia="Times New Roman" w:hAnsi="Arial" w:cs="Arial"/>
                <w:highlight w:val="yellow"/>
              </w:rPr>
              <w:t xml:space="preserve"> by Tripadvisor</w:t>
            </w:r>
            <w:r w:rsidR="00510A94">
              <w:rPr>
                <w:rFonts w:ascii="Arial" w:eastAsia="Times New Roman" w:hAnsi="Arial" w:cs="Arial"/>
                <w:highlight w:val="yellow"/>
              </w:rPr>
              <w:t xml:space="preserve"> | </w:t>
            </w:r>
            <w:r w:rsidR="00510A94" w:rsidRPr="00510A94">
              <w:rPr>
                <w:rFonts w:ascii="Arial" w:eastAsia="Times New Roman" w:hAnsi="Arial" w:cs="Arial"/>
                <w:b/>
                <w:bCs/>
                <w:highlight w:val="yellow"/>
              </w:rPr>
              <w:t>Article for reference</w:t>
            </w:r>
            <w:r w:rsidR="00510A94">
              <w:rPr>
                <w:rFonts w:ascii="Arial" w:eastAsia="Times New Roman" w:hAnsi="Arial" w:cs="Arial"/>
                <w:highlight w:val="yellow"/>
              </w:rPr>
              <w:t xml:space="preserve">: </w:t>
            </w:r>
            <w:hyperlink r:id="rId18" w:history="1">
              <w:r w:rsidR="00510A94" w:rsidRPr="00784F03">
                <w:rPr>
                  <w:rStyle w:val="Hyperlink"/>
                  <w:rFonts w:ascii="Arial" w:eastAsia="Times New Roman" w:hAnsi="Arial" w:cs="Arial"/>
                  <w:highlight w:val="yellow"/>
                </w:rPr>
                <w:t>Link Here</w:t>
              </w:r>
            </w:hyperlink>
            <w:r w:rsidR="00452F97" w:rsidRPr="003F13E5">
              <w:rPr>
                <w:rFonts w:ascii="Arial" w:eastAsia="Arial" w:hAnsi="Arial" w:cs="Arial"/>
                <w:highlight w:val="yellow"/>
              </w:rPr>
              <w:t xml:space="preserve"> </w:t>
            </w:r>
          </w:p>
          <w:p w14:paraId="0C577420" w14:textId="276ED62D" w:rsidR="003F13E5" w:rsidRPr="003F13E5" w:rsidRDefault="003F13E5" w:rsidP="003F13E5">
            <w:pPr>
              <w:numPr>
                <w:ilvl w:val="0"/>
                <w:numId w:val="19"/>
              </w:numPr>
              <w:tabs>
                <w:tab w:val="left" w:pos="760"/>
              </w:tabs>
              <w:spacing w:line="360" w:lineRule="auto"/>
              <w:ind w:left="760" w:right="62" w:hanging="360"/>
              <w:rPr>
                <w:rFonts w:ascii="Arial" w:eastAsia="Arial" w:hAnsi="Arial" w:cs="Arial"/>
                <w:highlight w:val="yellow"/>
              </w:rPr>
            </w:pPr>
            <w:r w:rsidRPr="67E04979">
              <w:rPr>
                <w:rFonts w:ascii="Arial" w:eastAsia="Times New Roman" w:hAnsi="Arial" w:cs="Arial"/>
                <w:highlight w:val="yellow"/>
              </w:rPr>
              <w:t xml:space="preserve">The Empire State Building </w:t>
            </w:r>
            <w:r w:rsidR="00D15587">
              <w:rPr>
                <w:rFonts w:ascii="Arial" w:eastAsia="Times New Roman" w:hAnsi="Arial" w:cs="Arial"/>
                <w:highlight w:val="yellow"/>
              </w:rPr>
              <w:t xml:space="preserve">ranked as the #1 Attraction in the US and the World by Tripadvisor’s Traveler’s Choice Best of the Best </w:t>
            </w:r>
            <w:r w:rsidRPr="67E04979">
              <w:rPr>
                <w:rFonts w:ascii="Arial" w:eastAsia="Times New Roman" w:hAnsi="Arial" w:cs="Arial"/>
                <w:highlight w:val="yellow"/>
              </w:rPr>
              <w:t xml:space="preserve">| </w:t>
            </w:r>
            <w:r w:rsidRPr="67E04979">
              <w:rPr>
                <w:rFonts w:ascii="Arial" w:eastAsia="Times New Roman" w:hAnsi="Arial" w:cs="Arial"/>
                <w:b/>
                <w:bCs/>
                <w:highlight w:val="yellow"/>
              </w:rPr>
              <w:t>Article for reference:</w:t>
            </w:r>
            <w:r w:rsidRPr="67E04979">
              <w:rPr>
                <w:rFonts w:ascii="Arial" w:eastAsia="Times New Roman" w:hAnsi="Arial" w:cs="Arial"/>
                <w:color w:val="0563C1"/>
                <w:highlight w:val="yellow"/>
              </w:rPr>
              <w:t xml:space="preserve"> </w:t>
            </w:r>
            <w:hyperlink r:id="rId19">
              <w:r w:rsidRPr="67E04979">
                <w:rPr>
                  <w:rFonts w:ascii="Arial" w:eastAsia="Times New Roman" w:hAnsi="Arial" w:cs="Arial"/>
                  <w:color w:val="BEA167"/>
                  <w:highlight w:val="yellow"/>
                  <w:u w:val="single"/>
                </w:rPr>
                <w:t>Link Here</w:t>
              </w:r>
            </w:hyperlink>
          </w:p>
          <w:p w14:paraId="4C1568EC" w14:textId="092D41BA" w:rsidR="003F13E5" w:rsidRPr="00C802F1" w:rsidRDefault="003F13E5" w:rsidP="003F13E5">
            <w:pPr>
              <w:tabs>
                <w:tab w:val="left" w:pos="760"/>
              </w:tabs>
              <w:spacing w:line="360" w:lineRule="auto"/>
              <w:ind w:left="760" w:right="62"/>
              <w:rPr>
                <w:rFonts w:ascii="Arial" w:eastAsia="Arial" w:hAnsi="Arial" w:cs="Arial"/>
                <w:highlight w:val="yellow"/>
              </w:rPr>
            </w:pPr>
          </w:p>
          <w:p w14:paraId="18449F9F" w14:textId="04EB79A1" w:rsidR="00E417A7" w:rsidRPr="00E417A7" w:rsidRDefault="00DB0A58" w:rsidP="00E8383D">
            <w:pPr>
              <w:tabs>
                <w:tab w:val="left" w:pos="760"/>
              </w:tabs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  <w:color w:val="BEA167"/>
              </w:rPr>
              <w:tab/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-82"/>
        <w:tblW w:w="1058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84"/>
      </w:tblGrid>
      <w:tr w:rsidR="00B01B05" w14:paraId="255A467A" w14:textId="77777777" w:rsidTr="00B01B05">
        <w:trPr>
          <w:trHeight w:val="12960"/>
          <w:jc w:val="center"/>
        </w:trPr>
        <w:tc>
          <w:tcPr>
            <w:tcW w:w="105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1C7200" w14:textId="77777777" w:rsidR="00B01B05" w:rsidRDefault="00B01B05" w:rsidP="00B01B05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/>
                <w:color w:val="BEA167"/>
                <w:sz w:val="28"/>
              </w:rPr>
            </w:pPr>
            <w:r>
              <w:rPr>
                <w:rFonts w:ascii="Arial" w:hAnsi="Arial" w:cs="Arial"/>
                <w:b/>
                <w:noProof/>
                <w:color w:val="BEA167"/>
                <w:sz w:val="28"/>
              </w:rPr>
              <w:lastRenderedPageBreak/>
              <w:drawing>
                <wp:anchor distT="0" distB="0" distL="114300" distR="114300" simplePos="0" relativeHeight="251680768" behindDoc="1" locked="0" layoutInCell="1" allowOverlap="1" wp14:anchorId="134E7184" wp14:editId="43659B7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-4445</wp:posOffset>
                  </wp:positionV>
                  <wp:extent cx="6720840" cy="8233029"/>
                  <wp:effectExtent l="0" t="0" r="0" b="0"/>
                  <wp:wrapNone/>
                  <wp:docPr id="7" name="Picture 7" descr="A picture containing text, sky, outdoor, ci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text, sky, outdoor, city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0840" cy="8233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4E4125" w14:textId="77777777" w:rsidR="00B01B05" w:rsidRDefault="00B01B05" w:rsidP="00B01B0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BEA167"/>
                <w:sz w:val="28"/>
              </w:rPr>
            </w:pPr>
          </w:p>
          <w:p w14:paraId="6025E56E" w14:textId="77777777" w:rsidR="00B01B05" w:rsidRDefault="00B01B05" w:rsidP="00B01B0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BEA167"/>
                <w:sz w:val="28"/>
              </w:rPr>
            </w:pPr>
          </w:p>
          <w:p w14:paraId="28DFA79F" w14:textId="77777777" w:rsidR="00B01B05" w:rsidRDefault="00B01B05" w:rsidP="00B01B0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BEA167"/>
                <w:sz w:val="28"/>
              </w:rPr>
            </w:pPr>
          </w:p>
          <w:p w14:paraId="272E3F80" w14:textId="77777777" w:rsidR="00B01B05" w:rsidRDefault="00B01B05" w:rsidP="00B01B0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BEA167"/>
                <w:sz w:val="28"/>
              </w:rPr>
            </w:pPr>
          </w:p>
          <w:p w14:paraId="3446E8F1" w14:textId="77777777" w:rsidR="00B01B05" w:rsidRDefault="00B01B05" w:rsidP="00B01B0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BEA167"/>
                <w:sz w:val="28"/>
              </w:rPr>
            </w:pPr>
          </w:p>
          <w:p w14:paraId="1F633E6B" w14:textId="77777777" w:rsidR="00B01B05" w:rsidRDefault="00B01B05" w:rsidP="00B01B0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BEA167"/>
                <w:sz w:val="28"/>
              </w:rPr>
            </w:pPr>
          </w:p>
          <w:p w14:paraId="3D5E52AF" w14:textId="77777777" w:rsidR="00B01B05" w:rsidRDefault="00B01B05" w:rsidP="00B01B0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BEA167"/>
                <w:sz w:val="28"/>
              </w:rPr>
            </w:pPr>
          </w:p>
          <w:p w14:paraId="6696C5CF" w14:textId="77777777" w:rsidR="00B01B05" w:rsidRDefault="00B01B05" w:rsidP="00B01B0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BEA167"/>
                <w:sz w:val="28"/>
              </w:rPr>
            </w:pPr>
          </w:p>
          <w:p w14:paraId="412F85EB" w14:textId="77777777" w:rsidR="00B01B05" w:rsidRDefault="00B01B05" w:rsidP="00B01B0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BEA167"/>
                <w:sz w:val="28"/>
              </w:rPr>
            </w:pPr>
          </w:p>
          <w:p w14:paraId="57315B8A" w14:textId="77777777" w:rsidR="00B01B05" w:rsidRDefault="00B01B05" w:rsidP="00B01B0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BEA167"/>
                <w:sz w:val="28"/>
              </w:rPr>
            </w:pPr>
          </w:p>
          <w:p w14:paraId="1B91AECD" w14:textId="77777777" w:rsidR="00B01B05" w:rsidRDefault="00B01B05" w:rsidP="00B01B0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BEA167"/>
                <w:sz w:val="28"/>
              </w:rPr>
            </w:pPr>
          </w:p>
          <w:p w14:paraId="3EEBB701" w14:textId="77777777" w:rsidR="00B01B05" w:rsidRPr="00566221" w:rsidRDefault="00B01B05" w:rsidP="00B01B0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8"/>
              </w:rPr>
            </w:pPr>
            <w:r w:rsidRPr="00566221">
              <w:rPr>
                <w:rFonts w:ascii="Arial" w:hAnsi="Arial" w:cs="Arial"/>
                <w:b/>
                <w:color w:val="FFFFFF" w:themeColor="background1"/>
                <w:sz w:val="28"/>
              </w:rPr>
              <w:t>Photography</w:t>
            </w:r>
          </w:p>
          <w:p w14:paraId="73D8749B" w14:textId="77777777" w:rsidR="00B01B05" w:rsidRPr="00566221" w:rsidRDefault="00B01B05" w:rsidP="00B01B0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8"/>
              </w:rPr>
            </w:pPr>
            <w:r w:rsidRPr="00566221">
              <w:rPr>
                <w:rFonts w:ascii="Arial" w:hAnsi="Arial" w:cs="Arial"/>
                <w:b/>
                <w:color w:val="FFFFFF" w:themeColor="background1"/>
                <w:sz w:val="28"/>
              </w:rPr>
              <w:t xml:space="preserve">Standard, Express </w:t>
            </w:r>
          </w:p>
          <w:p w14:paraId="51FE56F1" w14:textId="77777777" w:rsidR="00B01B05" w:rsidRPr="00566221" w:rsidRDefault="00B01B05" w:rsidP="00B01B0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eastAsia="Arial" w:hAnsi="Arial" w:cs="Arial"/>
                <w:b/>
                <w:color w:val="BEA167"/>
                <w:sz w:val="28"/>
              </w:rPr>
            </w:pPr>
            <w:r w:rsidRPr="00566221">
              <w:rPr>
                <w:rFonts w:ascii="Arial" w:hAnsi="Arial" w:cs="Arial"/>
                <w:b/>
                <w:color w:val="FFFFFF" w:themeColor="background1"/>
                <w:sz w:val="28"/>
              </w:rPr>
              <w:t>Ticket Pages</w:t>
            </w:r>
            <w:r w:rsidRPr="00566221">
              <w:rPr>
                <w:rFonts w:ascii="Arial" w:eastAsia="Arial" w:hAnsi="Arial" w:cs="Arial"/>
                <w:b/>
                <w:color w:val="FFFFFF" w:themeColor="background1"/>
                <w:sz w:val="28"/>
              </w:rPr>
              <w:t xml:space="preserve"> </w:t>
            </w:r>
          </w:p>
        </w:tc>
      </w:tr>
    </w:tbl>
    <w:p w14:paraId="4FB4BDEA" w14:textId="31617B0D" w:rsidR="00E417A7" w:rsidRDefault="00E417A7">
      <w:pPr>
        <w:rPr>
          <w:rFonts w:ascii="Arial" w:hAnsi="Arial" w:cs="Arial"/>
        </w:rPr>
      </w:pPr>
    </w:p>
    <w:p w14:paraId="70D0AD5D" w14:textId="77777777" w:rsidR="00FC3F1C" w:rsidRDefault="00FC3F1C"/>
    <w:tbl>
      <w:tblPr>
        <w:tblStyle w:val="TableGrid"/>
        <w:tblW w:w="10584" w:type="dxa"/>
        <w:jc w:val="center"/>
        <w:tblLayout w:type="fixed"/>
        <w:tblCellMar>
          <w:left w:w="360" w:type="dxa"/>
          <w:right w:w="360" w:type="dxa"/>
        </w:tblCellMar>
        <w:tblLook w:val="04A0" w:firstRow="1" w:lastRow="0" w:firstColumn="1" w:lastColumn="0" w:noHBand="0" w:noVBand="1"/>
      </w:tblPr>
      <w:tblGrid>
        <w:gridCol w:w="3528"/>
        <w:gridCol w:w="3528"/>
        <w:gridCol w:w="3528"/>
      </w:tblGrid>
      <w:tr w:rsidR="00D52613" w14:paraId="0041FF09" w14:textId="77777777" w:rsidTr="00F25683">
        <w:trPr>
          <w:cantSplit/>
          <w:trHeight w:val="648"/>
          <w:jc w:val="center"/>
        </w:trPr>
        <w:tc>
          <w:tcPr>
            <w:tcW w:w="105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BD9F66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D0DAA10" w14:textId="1DECFE79" w:rsidR="00D52613" w:rsidRPr="00FC3F1C" w:rsidRDefault="00FC3F1C" w:rsidP="00FC3F1C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lastRenderedPageBreak/>
              <w:t>Photography –</w:t>
            </w:r>
            <w:r w:rsidR="00166EC0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>Premium Experience Pages</w:t>
            </w:r>
          </w:p>
        </w:tc>
      </w:tr>
      <w:tr w:rsidR="009800C1" w14:paraId="66403088" w14:textId="77777777" w:rsidTr="00F25683">
        <w:trPr>
          <w:cantSplit/>
          <w:trHeight w:val="3744"/>
          <w:jc w:val="center"/>
        </w:trPr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6E4A3C" w14:textId="500B3C19" w:rsidR="009800C1" w:rsidRDefault="00F25683" w:rsidP="00FC3F1C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 w:rsidRPr="00095CF5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1" locked="0" layoutInCell="1" allowOverlap="1" wp14:anchorId="5A0D7029" wp14:editId="52B1871F">
                  <wp:simplePos x="0" y="0"/>
                  <wp:positionH relativeFrom="column">
                    <wp:posOffset>-233045</wp:posOffset>
                  </wp:positionH>
                  <wp:positionV relativeFrom="paragraph">
                    <wp:posOffset>0</wp:posOffset>
                  </wp:positionV>
                  <wp:extent cx="2252345" cy="1282065"/>
                  <wp:effectExtent l="0" t="0" r="0" b="635"/>
                  <wp:wrapNone/>
                  <wp:docPr id="1806638788" name="Picture 1806638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1" t="12446" r="31" b="11578"/>
                          <a:stretch/>
                        </pic:blipFill>
                        <pic:spPr bwMode="auto">
                          <a:xfrm>
                            <a:off x="0" y="0"/>
                            <a:ext cx="2252345" cy="128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0541" w:rsidRPr="003F7C43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1" locked="0" layoutInCell="1" allowOverlap="1" wp14:anchorId="431C02A5" wp14:editId="49C4A495">
                  <wp:simplePos x="0" y="0"/>
                  <wp:positionH relativeFrom="column">
                    <wp:posOffset>-238125</wp:posOffset>
                  </wp:positionH>
                  <wp:positionV relativeFrom="paragraph">
                    <wp:posOffset>1261110</wp:posOffset>
                  </wp:positionV>
                  <wp:extent cx="2284095" cy="1322705"/>
                  <wp:effectExtent l="0" t="0" r="1905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" t="35598" r="-168" b="7043"/>
                          <a:stretch/>
                        </pic:blipFill>
                        <pic:spPr bwMode="auto">
                          <a:xfrm>
                            <a:off x="0" y="0"/>
                            <a:ext cx="2284095" cy="1322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28" w:type="dxa"/>
            <w:vMerge w:val="restart"/>
            <w:tcBorders>
              <w:top w:val="single" w:sz="4" w:space="0" w:color="BD9F66"/>
              <w:left w:val="nil"/>
              <w:bottom w:val="single" w:sz="4" w:space="0" w:color="FFFFFF" w:themeColor="background1"/>
              <w:right w:val="nil"/>
            </w:tcBorders>
            <w:shd w:val="clear" w:color="auto" w:fill="000000" w:themeFill="text1"/>
            <w:vAlign w:val="center"/>
          </w:tcPr>
          <w:p w14:paraId="47F7EB65" w14:textId="6F0B9188" w:rsidR="00191369" w:rsidRDefault="009800C1" w:rsidP="0065710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noProof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color w:val="FFFFFF" w:themeColor="background1"/>
                <w:sz w:val="28"/>
                <w:szCs w:val="28"/>
              </w:rPr>
              <w:t>Sunrise</w:t>
            </w:r>
          </w:p>
          <w:p w14:paraId="4C22AC26" w14:textId="3B056BA3" w:rsidR="00AC0541" w:rsidRPr="009800C1" w:rsidRDefault="009800C1" w:rsidP="00AC0541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noProof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color w:val="FFFFFF" w:themeColor="background1"/>
                <w:sz w:val="28"/>
                <w:szCs w:val="28"/>
              </w:rPr>
              <w:t>Experience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330B2A" w14:textId="4268A657" w:rsidR="009800C1" w:rsidRDefault="00AC0541" w:rsidP="00FC3F1C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 w:rsidRPr="00745C20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1" locked="0" layoutInCell="1" allowOverlap="1" wp14:anchorId="1D72ED34" wp14:editId="17EACAAA">
                  <wp:simplePos x="0" y="0"/>
                  <wp:positionH relativeFrom="column">
                    <wp:posOffset>-261620</wp:posOffset>
                  </wp:positionH>
                  <wp:positionV relativeFrom="paragraph">
                    <wp:posOffset>1318895</wp:posOffset>
                  </wp:positionV>
                  <wp:extent cx="2281555" cy="1271905"/>
                  <wp:effectExtent l="0" t="0" r="4445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3" t="-38" r="3873" b="38"/>
                          <a:stretch/>
                        </pic:blipFill>
                        <pic:spPr bwMode="auto">
                          <a:xfrm>
                            <a:off x="0" y="0"/>
                            <a:ext cx="2281555" cy="1271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5C20" w:rsidRPr="00745C20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1" locked="0" layoutInCell="1" allowOverlap="1" wp14:anchorId="18A11BC1" wp14:editId="256D89C4">
                  <wp:simplePos x="0" y="0"/>
                  <wp:positionH relativeFrom="column">
                    <wp:posOffset>-288290</wp:posOffset>
                  </wp:positionH>
                  <wp:positionV relativeFrom="paragraph">
                    <wp:posOffset>-6350</wp:posOffset>
                  </wp:positionV>
                  <wp:extent cx="2308860" cy="1326515"/>
                  <wp:effectExtent l="0" t="0" r="254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31" t="16587" b="3953"/>
                          <a:stretch/>
                        </pic:blipFill>
                        <pic:spPr bwMode="auto">
                          <a:xfrm>
                            <a:off x="0" y="0"/>
                            <a:ext cx="2308860" cy="1326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800C1" w14:paraId="561C9192" w14:textId="77777777" w:rsidTr="00F25683">
        <w:trPr>
          <w:cantSplit/>
          <w:jc w:val="center"/>
        </w:trPr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8FBE29" w14:textId="61031B31" w:rsidR="009800C1" w:rsidRDefault="009800C1" w:rsidP="00FC3F1C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3528" w:type="dxa"/>
            <w:vMerge/>
            <w:tcBorders>
              <w:top w:val="single" w:sz="4" w:space="0" w:color="FFFFFF" w:themeColor="background1"/>
              <w:left w:val="nil"/>
              <w:bottom w:val="single" w:sz="4" w:space="0" w:color="BD9F66"/>
              <w:right w:val="nil"/>
            </w:tcBorders>
            <w:shd w:val="clear" w:color="auto" w:fill="000000" w:themeFill="text1"/>
            <w:vAlign w:val="center"/>
          </w:tcPr>
          <w:p w14:paraId="317F1B4A" w14:textId="77777777" w:rsidR="009800C1" w:rsidRDefault="009800C1" w:rsidP="009800C1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noProof/>
                <w:color w:val="FFFFFF" w:themeColor="background1"/>
                <w:sz w:val="28"/>
                <w:szCs w:val="28"/>
              </w:rPr>
            </w:pP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46AB0A" w14:textId="295417B2" w:rsidR="009800C1" w:rsidRDefault="009800C1" w:rsidP="00FC3F1C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</w:p>
        </w:tc>
      </w:tr>
    </w:tbl>
    <w:p w14:paraId="1FF67B2E" w14:textId="3C994371" w:rsidR="00E417A7" w:rsidRDefault="00AC0541">
      <w:pPr>
        <w:rPr>
          <w:rFonts w:ascii="Arial" w:hAnsi="Arial" w:cs="Arial"/>
        </w:rPr>
      </w:pPr>
      <w:r w:rsidRPr="00095CF5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29822CF3" wp14:editId="16E908F9">
            <wp:simplePos x="0" y="0"/>
            <wp:positionH relativeFrom="column">
              <wp:posOffset>-163195</wp:posOffset>
            </wp:positionH>
            <wp:positionV relativeFrom="paragraph">
              <wp:posOffset>-5260975</wp:posOffset>
            </wp:positionV>
            <wp:extent cx="2252345" cy="1282065"/>
            <wp:effectExtent l="0" t="0" r="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" t="12446" r="31" b="11578"/>
                    <a:stretch/>
                  </pic:blipFill>
                  <pic:spPr bwMode="auto">
                    <a:xfrm>
                      <a:off x="0" y="0"/>
                      <a:ext cx="2252345" cy="1282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81088" w14:textId="6D821FAC" w:rsidR="00566221" w:rsidRDefault="00566221">
      <w:pPr>
        <w:rPr>
          <w:rFonts w:ascii="Arial" w:hAnsi="Arial" w:cs="Arial"/>
        </w:rPr>
      </w:pPr>
    </w:p>
    <w:tbl>
      <w:tblPr>
        <w:tblStyle w:val="TableGrid"/>
        <w:tblW w:w="11318" w:type="dxa"/>
        <w:jc w:val="center"/>
        <w:tblCellMar>
          <w:left w:w="360" w:type="dxa"/>
          <w:right w:w="360" w:type="dxa"/>
        </w:tblCellMar>
        <w:tblLook w:val="04A0" w:firstRow="1" w:lastRow="0" w:firstColumn="1" w:lastColumn="0" w:noHBand="0" w:noVBand="1"/>
      </w:tblPr>
      <w:tblGrid>
        <w:gridCol w:w="11318"/>
      </w:tblGrid>
      <w:tr w:rsidR="00AA1835" w14:paraId="3C3F9315" w14:textId="77777777" w:rsidTr="00280CE5">
        <w:trPr>
          <w:trHeight w:val="12960"/>
          <w:jc w:val="center"/>
        </w:trPr>
        <w:tc>
          <w:tcPr>
            <w:tcW w:w="11318" w:type="dxa"/>
            <w:tcBorders>
              <w:top w:val="nil"/>
              <w:left w:val="nil"/>
              <w:bottom w:val="nil"/>
              <w:right w:val="nil"/>
            </w:tcBorders>
          </w:tcPr>
          <w:p w14:paraId="360ED064" w14:textId="77777777" w:rsidR="00AA1835" w:rsidRDefault="00AA1835" w:rsidP="00280CE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BEA167"/>
                <w:sz w:val="28"/>
              </w:rPr>
            </w:pPr>
            <w:r>
              <w:rPr>
                <w:rFonts w:ascii="Arial" w:hAnsi="Arial" w:cs="Arial"/>
                <w:b/>
                <w:noProof/>
                <w:color w:val="BEA167"/>
                <w:sz w:val="28"/>
              </w:rPr>
              <w:lastRenderedPageBreak/>
              <w:drawing>
                <wp:anchor distT="0" distB="0" distL="114300" distR="114300" simplePos="0" relativeHeight="251678720" behindDoc="1" locked="0" layoutInCell="1" allowOverlap="1" wp14:anchorId="6DFA5DB3" wp14:editId="168CF38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-8890</wp:posOffset>
                  </wp:positionV>
                  <wp:extent cx="6720205" cy="8232775"/>
                  <wp:effectExtent l="0" t="0" r="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0205" cy="823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5D5D3F" w14:textId="77777777" w:rsidR="00AA1835" w:rsidRDefault="00AA1835" w:rsidP="00280CE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BEA167"/>
                <w:sz w:val="28"/>
              </w:rPr>
            </w:pPr>
          </w:p>
          <w:p w14:paraId="25CF40AF" w14:textId="77777777" w:rsidR="00AA1835" w:rsidRDefault="00AA1835" w:rsidP="00280CE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BEA167"/>
                <w:sz w:val="28"/>
              </w:rPr>
            </w:pPr>
          </w:p>
          <w:p w14:paraId="1AF14AB9" w14:textId="77777777" w:rsidR="00AA1835" w:rsidRDefault="00AA1835" w:rsidP="00280CE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BEA167"/>
                <w:sz w:val="28"/>
              </w:rPr>
            </w:pPr>
          </w:p>
          <w:p w14:paraId="35CC6A2F" w14:textId="77777777" w:rsidR="00AA1835" w:rsidRDefault="00AA1835" w:rsidP="00280CE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BEA167"/>
                <w:sz w:val="28"/>
              </w:rPr>
            </w:pPr>
          </w:p>
          <w:p w14:paraId="7E1251C8" w14:textId="77777777" w:rsidR="00AA1835" w:rsidRDefault="00AA1835" w:rsidP="00280CE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BEA167"/>
                <w:sz w:val="28"/>
              </w:rPr>
            </w:pPr>
          </w:p>
          <w:p w14:paraId="1FD85527" w14:textId="77777777" w:rsidR="00AA1835" w:rsidRDefault="00AA1835" w:rsidP="00280CE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BEA167"/>
                <w:sz w:val="28"/>
              </w:rPr>
            </w:pPr>
          </w:p>
          <w:p w14:paraId="4947776F" w14:textId="77777777" w:rsidR="00AA1835" w:rsidRDefault="00AA1835" w:rsidP="00280CE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BEA167"/>
                <w:sz w:val="28"/>
              </w:rPr>
            </w:pPr>
          </w:p>
          <w:p w14:paraId="55BDB4FD" w14:textId="77777777" w:rsidR="00AA1835" w:rsidRDefault="00AA1835" w:rsidP="00280CE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BEA167"/>
                <w:sz w:val="28"/>
              </w:rPr>
            </w:pPr>
          </w:p>
          <w:p w14:paraId="69D53BAE" w14:textId="77777777" w:rsidR="00AA1835" w:rsidRDefault="00AA1835" w:rsidP="00280CE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BEA167"/>
                <w:sz w:val="28"/>
              </w:rPr>
            </w:pPr>
          </w:p>
          <w:p w14:paraId="345F6006" w14:textId="77777777" w:rsidR="00AA1835" w:rsidRDefault="00AA1835" w:rsidP="00280CE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BEA167"/>
                <w:sz w:val="28"/>
              </w:rPr>
            </w:pPr>
          </w:p>
          <w:p w14:paraId="49F3898A" w14:textId="77777777" w:rsidR="00AA1835" w:rsidRDefault="00AA1835" w:rsidP="00280CE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color w:val="BEA167"/>
                <w:sz w:val="28"/>
              </w:rPr>
            </w:pPr>
          </w:p>
          <w:p w14:paraId="1EF0584A" w14:textId="55D24FD1" w:rsidR="00AA1835" w:rsidRPr="00566221" w:rsidRDefault="00AA1835" w:rsidP="00280CE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FFFF" w:themeColor="background1"/>
                <w:sz w:val="28"/>
              </w:rPr>
            </w:pPr>
            <w:r w:rsidRPr="00566221">
              <w:rPr>
                <w:rFonts w:ascii="Arial" w:hAnsi="Arial" w:cs="Arial"/>
                <w:b/>
                <w:color w:val="FFFFFF" w:themeColor="background1"/>
                <w:sz w:val="28"/>
              </w:rPr>
              <w:t>Photography</w:t>
            </w:r>
            <w:r>
              <w:rPr>
                <w:rFonts w:ascii="Arial" w:hAnsi="Arial" w:cs="Arial"/>
                <w:b/>
                <w:color w:val="FFFFFF" w:themeColor="background1"/>
                <w:sz w:val="28"/>
              </w:rPr>
              <w:t xml:space="preserve"> –</w:t>
            </w:r>
          </w:p>
          <w:p w14:paraId="18FC97D1" w14:textId="484EE270" w:rsidR="00AA1835" w:rsidRPr="00B20772" w:rsidRDefault="00AA1835" w:rsidP="00280CE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FFFF" w:themeColor="background1"/>
                <w:sz w:val="28"/>
              </w:rPr>
            </w:pPr>
            <w:r w:rsidRPr="00B20772">
              <w:rPr>
                <w:rFonts w:ascii="Arial" w:hAnsi="Arial" w:cs="Arial"/>
                <w:b/>
                <w:color w:val="FFFFFF" w:themeColor="background1"/>
                <w:sz w:val="28"/>
              </w:rPr>
              <w:t>Galleries</w:t>
            </w:r>
          </w:p>
          <w:p w14:paraId="33731D4A" w14:textId="1BE055D2" w:rsidR="00967E80" w:rsidRPr="00B20772" w:rsidRDefault="00967E80" w:rsidP="00967E8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</w:p>
          <w:p w14:paraId="5FA446DE" w14:textId="08492605" w:rsidR="00AA1835" w:rsidRPr="00B20772" w:rsidRDefault="00AA1835" w:rsidP="00280CE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</w:p>
        </w:tc>
      </w:tr>
    </w:tbl>
    <w:p w14:paraId="22639BD9" w14:textId="77777777" w:rsidR="00AA1835" w:rsidRDefault="00AA1835"/>
    <w:tbl>
      <w:tblPr>
        <w:tblStyle w:val="TableGrid"/>
        <w:tblW w:w="10594" w:type="dxa"/>
        <w:jc w:val="center"/>
        <w:tblCellMar>
          <w:left w:w="360" w:type="dxa"/>
          <w:right w:w="360" w:type="dxa"/>
        </w:tblCellMar>
        <w:tblLook w:val="04A0" w:firstRow="1" w:lastRow="0" w:firstColumn="1" w:lastColumn="0" w:noHBand="0" w:noVBand="1"/>
      </w:tblPr>
      <w:tblGrid>
        <w:gridCol w:w="10594"/>
      </w:tblGrid>
      <w:tr w:rsidR="00AA1835" w14:paraId="4DDBA001" w14:textId="77777777" w:rsidTr="00BE7329">
        <w:trPr>
          <w:cantSplit/>
          <w:trHeight w:val="648"/>
          <w:jc w:val="center"/>
        </w:trPr>
        <w:tc>
          <w:tcPr>
            <w:tcW w:w="105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14:paraId="6B238CC0" w14:textId="035A5163" w:rsidR="00AA1835" w:rsidRPr="00AC0541" w:rsidRDefault="00AA1835" w:rsidP="00BE732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noProof/>
                <w:color w:val="FFFFFF" w:themeColor="background1"/>
                <w:sz w:val="28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28"/>
              </w:rPr>
              <w:lastRenderedPageBreak/>
              <w:t>Photography – 102</w:t>
            </w:r>
            <w:r w:rsidRPr="00AC0541">
              <w:rPr>
                <w:rFonts w:ascii="Arial" w:hAnsi="Arial" w:cs="Arial"/>
                <w:b/>
                <w:noProof/>
                <w:color w:val="FFFFFF" w:themeColor="background1"/>
                <w:sz w:val="28"/>
                <w:vertAlign w:val="superscript"/>
              </w:rPr>
              <w:t>nd</w:t>
            </w:r>
            <w:r>
              <w:rPr>
                <w:rFonts w:ascii="Arial" w:hAnsi="Arial" w:cs="Arial"/>
                <w:b/>
                <w:noProof/>
                <w:color w:val="FFFFFF" w:themeColor="background1"/>
                <w:sz w:val="28"/>
              </w:rPr>
              <w:t xml:space="preserve"> Floor</w:t>
            </w:r>
          </w:p>
        </w:tc>
      </w:tr>
      <w:tr w:rsidR="00AA1835" w14:paraId="698D2496" w14:textId="77777777" w:rsidTr="00C02063">
        <w:tblPrEx>
          <w:tblCellMar>
            <w:left w:w="0" w:type="dxa"/>
            <w:right w:w="0" w:type="dxa"/>
          </w:tblCellMar>
        </w:tblPrEx>
        <w:trPr>
          <w:cantSplit/>
          <w:jc w:val="center"/>
        </w:trPr>
        <w:tc>
          <w:tcPr>
            <w:tcW w:w="10594" w:type="dxa"/>
            <w:tcBorders>
              <w:top w:val="nil"/>
              <w:left w:val="nil"/>
              <w:bottom w:val="nil"/>
              <w:right w:val="nil"/>
            </w:tcBorders>
          </w:tcPr>
          <w:p w14:paraId="358279F3" w14:textId="226B230D" w:rsidR="00AA1835" w:rsidRDefault="00AA1835" w:rsidP="00AA1835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noProof/>
                <w:color w:val="BEA167"/>
                <w:sz w:val="28"/>
              </w:rPr>
            </w:pPr>
            <w:r w:rsidRPr="00AA1835">
              <w:rPr>
                <w:rFonts w:ascii="Arial" w:hAnsi="Arial" w:cs="Arial"/>
                <w:b/>
                <w:noProof/>
                <w:color w:val="BEA167"/>
                <w:sz w:val="28"/>
              </w:rPr>
              <w:drawing>
                <wp:inline distT="0" distB="0" distL="0" distR="0" wp14:anchorId="032C73FB" wp14:editId="2A22AEAD">
                  <wp:extent cx="6715191" cy="2025015"/>
                  <wp:effectExtent l="0" t="0" r="317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t="46625" b="7926"/>
                          <a:stretch/>
                        </pic:blipFill>
                        <pic:spPr bwMode="auto">
                          <a:xfrm>
                            <a:off x="0" y="0"/>
                            <a:ext cx="6717635" cy="2025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835" w14:paraId="3C987F91" w14:textId="77777777" w:rsidTr="00C02063">
        <w:tblPrEx>
          <w:tblCellMar>
            <w:left w:w="0" w:type="dxa"/>
            <w:right w:w="0" w:type="dxa"/>
          </w:tblCellMar>
        </w:tblPrEx>
        <w:trPr>
          <w:cantSplit/>
          <w:trHeight w:val="2736"/>
          <w:jc w:val="center"/>
        </w:trPr>
        <w:tc>
          <w:tcPr>
            <w:tcW w:w="10594" w:type="dxa"/>
            <w:tcBorders>
              <w:top w:val="nil"/>
              <w:left w:val="nil"/>
              <w:bottom w:val="nil"/>
              <w:right w:val="nil"/>
            </w:tcBorders>
          </w:tcPr>
          <w:p w14:paraId="45F15BFD" w14:textId="34268D32" w:rsidR="00AA1835" w:rsidRDefault="00AA1835" w:rsidP="002A1F00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noProof/>
                <w:color w:val="BEA167"/>
                <w:sz w:val="28"/>
              </w:rPr>
            </w:pPr>
            <w:r w:rsidRPr="00AA1835">
              <w:rPr>
                <w:rFonts w:ascii="Arial" w:hAnsi="Arial" w:cs="Arial"/>
                <w:b/>
                <w:noProof/>
                <w:color w:val="BEA167"/>
                <w:sz w:val="28"/>
              </w:rPr>
              <w:drawing>
                <wp:inline distT="0" distB="0" distL="0" distR="0" wp14:anchorId="62990937" wp14:editId="0C6992FF">
                  <wp:extent cx="3326134" cy="1871900"/>
                  <wp:effectExtent l="0" t="0" r="127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39" r="2109"/>
                          <a:stretch/>
                        </pic:blipFill>
                        <pic:spPr bwMode="auto">
                          <a:xfrm>
                            <a:off x="0" y="0"/>
                            <a:ext cx="3333153" cy="187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229C2" w:rsidRPr="00280CE5">
              <w:rPr>
                <w:rFonts w:ascii="Arial" w:hAnsi="Arial" w:cs="Arial"/>
                <w:b/>
                <w:noProof/>
                <w:color w:val="BEA167"/>
                <w:sz w:val="28"/>
              </w:rPr>
              <w:drawing>
                <wp:inline distT="0" distB="0" distL="0" distR="0" wp14:anchorId="460373DB" wp14:editId="1D1011CC">
                  <wp:extent cx="3392004" cy="1871662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9" t="5566" r="19" b="11278"/>
                          <a:stretch/>
                        </pic:blipFill>
                        <pic:spPr bwMode="auto">
                          <a:xfrm>
                            <a:off x="0" y="0"/>
                            <a:ext cx="3395528" cy="1873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835" w14:paraId="01D6C3C3" w14:textId="77777777" w:rsidTr="00C02063">
        <w:tblPrEx>
          <w:tblCellMar>
            <w:left w:w="0" w:type="dxa"/>
            <w:right w:w="0" w:type="dxa"/>
          </w:tblCellMar>
        </w:tblPrEx>
        <w:trPr>
          <w:cantSplit/>
          <w:trHeight w:val="20"/>
          <w:jc w:val="center"/>
        </w:trPr>
        <w:tc>
          <w:tcPr>
            <w:tcW w:w="10594" w:type="dxa"/>
            <w:tcBorders>
              <w:top w:val="nil"/>
              <w:left w:val="nil"/>
              <w:bottom w:val="nil"/>
              <w:right w:val="nil"/>
            </w:tcBorders>
          </w:tcPr>
          <w:p w14:paraId="5F36DAB3" w14:textId="5EAA4208" w:rsidR="00AA1835" w:rsidRDefault="00E229C2" w:rsidP="002A1F00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noProof/>
                <w:color w:val="BEA167"/>
                <w:sz w:val="28"/>
              </w:rPr>
            </w:pPr>
            <w:r w:rsidRPr="00E229C2">
              <w:rPr>
                <w:rFonts w:ascii="Arial" w:hAnsi="Arial" w:cs="Arial"/>
                <w:b/>
                <w:noProof/>
                <w:color w:val="BEA167"/>
                <w:sz w:val="28"/>
              </w:rPr>
              <w:drawing>
                <wp:inline distT="0" distB="0" distL="0" distR="0" wp14:anchorId="032A22F6" wp14:editId="0537374C">
                  <wp:extent cx="3329305" cy="1983874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77"/>
                          <a:stretch/>
                        </pic:blipFill>
                        <pic:spPr bwMode="auto">
                          <a:xfrm>
                            <a:off x="0" y="0"/>
                            <a:ext cx="3331331" cy="1985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A0A95" w:rsidRPr="00AA0A95">
              <w:rPr>
                <w:rFonts w:ascii="Arial" w:hAnsi="Arial" w:cs="Arial"/>
                <w:b/>
                <w:noProof/>
                <w:color w:val="BEA167"/>
                <w:sz w:val="28"/>
              </w:rPr>
              <w:drawing>
                <wp:inline distT="0" distB="0" distL="0" distR="0" wp14:anchorId="44B41462" wp14:editId="40C6F34F">
                  <wp:extent cx="3386978" cy="1990090"/>
                  <wp:effectExtent l="0" t="0" r="4445" b="3810"/>
                  <wp:docPr id="43" name="Pictur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t="12094"/>
                          <a:stretch/>
                        </pic:blipFill>
                        <pic:spPr bwMode="auto">
                          <a:xfrm>
                            <a:off x="0" y="0"/>
                            <a:ext cx="3407294" cy="2002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835" w14:paraId="6EEFF046" w14:textId="77777777" w:rsidTr="00C02063">
        <w:tblPrEx>
          <w:tblCellMar>
            <w:left w:w="0" w:type="dxa"/>
            <w:right w:w="0" w:type="dxa"/>
          </w:tblCellMar>
        </w:tblPrEx>
        <w:trPr>
          <w:cantSplit/>
          <w:trHeight w:val="20"/>
          <w:jc w:val="center"/>
        </w:trPr>
        <w:tc>
          <w:tcPr>
            <w:tcW w:w="10594" w:type="dxa"/>
            <w:tcBorders>
              <w:top w:val="nil"/>
              <w:left w:val="nil"/>
              <w:bottom w:val="nil"/>
              <w:right w:val="nil"/>
            </w:tcBorders>
          </w:tcPr>
          <w:p w14:paraId="112218C9" w14:textId="37A9D6CA" w:rsidR="00AA1835" w:rsidRDefault="00AA0A95" w:rsidP="002A1F00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noProof/>
                <w:color w:val="BEA167"/>
                <w:sz w:val="28"/>
              </w:rPr>
            </w:pPr>
            <w:r w:rsidRPr="00AA0A95">
              <w:rPr>
                <w:rFonts w:ascii="Arial" w:hAnsi="Arial" w:cs="Arial"/>
                <w:b/>
                <w:noProof/>
                <w:color w:val="BEA167"/>
                <w:sz w:val="28"/>
              </w:rPr>
              <w:drawing>
                <wp:inline distT="0" distB="0" distL="0" distR="0" wp14:anchorId="35040F47" wp14:editId="4A6FFA62">
                  <wp:extent cx="3326202" cy="2077085"/>
                  <wp:effectExtent l="0" t="0" r="1270" b="571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t="3256" b="2958"/>
                          <a:stretch/>
                        </pic:blipFill>
                        <pic:spPr bwMode="auto">
                          <a:xfrm>
                            <a:off x="0" y="0"/>
                            <a:ext cx="3361006" cy="2098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A0A95">
              <w:rPr>
                <w:rFonts w:ascii="Arial" w:hAnsi="Arial" w:cs="Arial"/>
                <w:b/>
                <w:noProof/>
                <w:color w:val="BEA167"/>
                <w:sz w:val="28"/>
              </w:rPr>
              <w:drawing>
                <wp:inline distT="0" distB="0" distL="0" distR="0" wp14:anchorId="09A1D189" wp14:editId="3BD35F3D">
                  <wp:extent cx="3396686" cy="208343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t="8869"/>
                          <a:stretch/>
                        </pic:blipFill>
                        <pic:spPr bwMode="auto">
                          <a:xfrm>
                            <a:off x="0" y="0"/>
                            <a:ext cx="3492130" cy="2141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AA4F37" w14:textId="403CAC2C" w:rsidR="00566221" w:rsidRDefault="00566221">
      <w:pPr>
        <w:rPr>
          <w:rFonts w:ascii="Arial" w:hAnsi="Arial" w:cs="Arial"/>
        </w:rPr>
      </w:pPr>
    </w:p>
    <w:p w14:paraId="72A391B4" w14:textId="45A50428" w:rsidR="00BE7329" w:rsidRPr="001F1E45" w:rsidRDefault="00BE7329" w:rsidP="00132EAB">
      <w:pPr>
        <w:spacing w:line="360" w:lineRule="auto"/>
        <w:ind w:left="43"/>
        <w:jc w:val="center"/>
        <w:rPr>
          <w:rFonts w:ascii="Arial" w:eastAsia="Times New Roman" w:hAnsi="Arial" w:cs="Arial"/>
          <w:b/>
          <w:color w:val="BEA167"/>
          <w:sz w:val="28"/>
        </w:rPr>
      </w:pPr>
      <w:r w:rsidRPr="008049C3">
        <w:rPr>
          <w:rFonts w:ascii="Arial" w:eastAsia="Times New Roman" w:hAnsi="Arial" w:cs="Arial"/>
          <w:b/>
          <w:color w:val="BEA167"/>
          <w:sz w:val="28"/>
        </w:rPr>
        <w:lastRenderedPageBreak/>
        <w:t>O</w:t>
      </w:r>
      <w:r>
        <w:rPr>
          <w:rFonts w:ascii="Arial" w:eastAsia="Times New Roman" w:hAnsi="Arial" w:cs="Arial"/>
          <w:b/>
          <w:color w:val="BEA167"/>
          <w:sz w:val="28"/>
        </w:rPr>
        <w:t>TA CHECKLIST</w:t>
      </w:r>
    </w:p>
    <w:p w14:paraId="049FE879" w14:textId="2F0F188C" w:rsidR="00BE7329" w:rsidRDefault="00BE7329" w:rsidP="00BE7329">
      <w:pPr>
        <w:pStyle w:val="NormalWeb"/>
        <w:spacing w:before="0" w:beforeAutospacing="0" w:after="0" w:afterAutospacing="0" w:line="360" w:lineRule="auto"/>
        <w:rPr>
          <w:rFonts w:ascii="Arial" w:eastAsia="Arial" w:hAnsi="Arial" w:cs="Arial"/>
          <w:b/>
          <w:color w:val="BEA167"/>
          <w:sz w:val="28"/>
        </w:rPr>
      </w:pPr>
      <w:r>
        <w:rPr>
          <w:rFonts w:ascii="Arial" w:hAnsi="Arial" w:cs="Arial"/>
          <w:b/>
          <w:color w:val="BEA167"/>
          <w:sz w:val="28"/>
        </w:rPr>
        <w:t>Media</w:t>
      </w:r>
    </w:p>
    <w:p w14:paraId="05A60EC0" w14:textId="127D3A08" w:rsidR="00BE7329" w:rsidRDefault="001F1E45" w:rsidP="00BE7329">
      <w:pPr>
        <w:numPr>
          <w:ilvl w:val="0"/>
          <w:numId w:val="19"/>
        </w:numPr>
        <w:tabs>
          <w:tab w:val="left" w:pos="760"/>
        </w:tabs>
        <w:spacing w:line="360" w:lineRule="auto"/>
        <w:ind w:left="760" w:hanging="360"/>
        <w:rPr>
          <w:rFonts w:ascii="Arial" w:eastAsia="Times New Roman" w:hAnsi="Arial" w:cs="Arial"/>
        </w:rPr>
      </w:pPr>
      <w:r w:rsidRPr="001F1E45">
        <w:rPr>
          <w:rFonts w:ascii="Arial" w:eastAsia="Times New Roman" w:hAnsi="Arial" w:cs="Arial"/>
        </w:rPr>
        <w:t xml:space="preserve">Ensure all photography is up-to-date and </w:t>
      </w:r>
      <w:proofErr w:type="gramStart"/>
      <w:r w:rsidRPr="001F1E45">
        <w:rPr>
          <w:rFonts w:ascii="Arial" w:eastAsia="Times New Roman" w:hAnsi="Arial" w:cs="Arial"/>
        </w:rPr>
        <w:t>high-</w:t>
      </w:r>
      <w:r>
        <w:rPr>
          <w:rFonts w:ascii="Arial" w:eastAsia="Times New Roman" w:hAnsi="Arial" w:cs="Arial"/>
        </w:rPr>
        <w:t>res</w:t>
      </w:r>
      <w:proofErr w:type="gramEnd"/>
    </w:p>
    <w:p w14:paraId="678A386C" w14:textId="77777777" w:rsidR="00967E80" w:rsidRDefault="001F1E45" w:rsidP="00967E80">
      <w:pPr>
        <w:numPr>
          <w:ilvl w:val="1"/>
          <w:numId w:val="19"/>
        </w:numPr>
        <w:tabs>
          <w:tab w:val="left" w:pos="760"/>
        </w:tabs>
        <w:spacing w:line="360" w:lineRule="auto"/>
        <w:rPr>
          <w:rFonts w:ascii="Arial" w:eastAsia="Times New Roman" w:hAnsi="Arial" w:cs="Arial"/>
        </w:rPr>
      </w:pPr>
      <w:r w:rsidRPr="001F1E45">
        <w:rPr>
          <w:rFonts w:ascii="Arial" w:eastAsia="Times New Roman" w:hAnsi="Arial" w:cs="Arial"/>
        </w:rPr>
        <w:t>Mix of re-designed interior, view from the observatory and exterior of building</w:t>
      </w:r>
    </w:p>
    <w:p w14:paraId="4323A4EB" w14:textId="43607C38" w:rsidR="001F1E45" w:rsidRPr="00967E80" w:rsidRDefault="001F1E45" w:rsidP="00967E80">
      <w:pPr>
        <w:numPr>
          <w:ilvl w:val="1"/>
          <w:numId w:val="19"/>
        </w:numPr>
        <w:tabs>
          <w:tab w:val="left" w:pos="760"/>
        </w:tabs>
        <w:spacing w:line="360" w:lineRule="auto"/>
        <w:rPr>
          <w:rFonts w:ascii="Arial" w:eastAsia="Times New Roman" w:hAnsi="Arial" w:cs="Arial"/>
        </w:rPr>
      </w:pPr>
      <w:r w:rsidRPr="00967E80">
        <w:rPr>
          <w:rFonts w:ascii="Arial" w:eastAsia="Times New Roman" w:hAnsi="Arial" w:cs="Arial"/>
        </w:rPr>
        <w:t>Confirm that there are no photos of the Sustainability Exhibit, Dare-to-Dream exhibit, old entrance or former 80th Floor</w:t>
      </w:r>
    </w:p>
    <w:p w14:paraId="75F641AD" w14:textId="77777777" w:rsidR="001F1E45" w:rsidRPr="001F1E45" w:rsidRDefault="001F1E45" w:rsidP="0090059A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450" w:firstLine="0"/>
        <w:rPr>
          <w:rFonts w:ascii="Arial" w:hAnsi="Arial" w:cs="Arial"/>
        </w:rPr>
      </w:pPr>
      <w:r w:rsidRPr="001F1E45">
        <w:rPr>
          <w:rFonts w:ascii="Arial" w:hAnsi="Arial" w:cs="Arial"/>
        </w:rPr>
        <w:t>Photos highlighting the new lobby and experience</w:t>
      </w:r>
    </w:p>
    <w:p w14:paraId="0342894E" w14:textId="77777777" w:rsidR="001F1E45" w:rsidRPr="001F1E45" w:rsidRDefault="001F1E45" w:rsidP="0090059A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720" w:hanging="270"/>
        <w:rPr>
          <w:rFonts w:ascii="Arial" w:hAnsi="Arial" w:cs="Arial"/>
        </w:rPr>
      </w:pPr>
      <w:r w:rsidRPr="001F1E45">
        <w:rPr>
          <w:rFonts w:ascii="Arial" w:hAnsi="Arial" w:cs="Arial"/>
        </w:rPr>
        <w:t>Remove any photos where the deck looks too crowded or appear to be taken from Top of the Rock</w:t>
      </w:r>
    </w:p>
    <w:p w14:paraId="7984EEC3" w14:textId="77777777" w:rsidR="001F1E45" w:rsidRDefault="001F1E45" w:rsidP="0090059A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450" w:firstLine="0"/>
        <w:rPr>
          <w:rFonts w:ascii="Arial" w:hAnsi="Arial" w:cs="Arial"/>
        </w:rPr>
      </w:pPr>
      <w:r w:rsidRPr="001F1E45">
        <w:rPr>
          <w:rFonts w:ascii="Arial" w:hAnsi="Arial" w:cs="Arial"/>
        </w:rPr>
        <w:t>Include up-to-date Video Assets (when applicable)</w:t>
      </w:r>
    </w:p>
    <w:p w14:paraId="4AA82EEB" w14:textId="2126871E" w:rsidR="001F1E45" w:rsidRDefault="001F1E45" w:rsidP="001F1E45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450" w:firstLine="0"/>
        <w:rPr>
          <w:rFonts w:ascii="Arial" w:hAnsi="Arial" w:cs="Arial"/>
        </w:rPr>
      </w:pPr>
      <w:r w:rsidRPr="001F1E45">
        <w:rPr>
          <w:rFonts w:ascii="Arial" w:hAnsi="Arial" w:cs="Arial"/>
        </w:rPr>
        <w:t>Add photos to Premium Experience Pages (when applicable)</w:t>
      </w:r>
    </w:p>
    <w:p w14:paraId="3CD311F2" w14:textId="5EC83742" w:rsidR="007564CC" w:rsidRDefault="007564CC" w:rsidP="001F1E45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450" w:firstLine="0"/>
        <w:rPr>
          <w:rFonts w:ascii="Arial" w:hAnsi="Arial" w:cs="Arial"/>
        </w:rPr>
      </w:pPr>
      <w:r>
        <w:rPr>
          <w:rFonts w:ascii="Arial" w:hAnsi="Arial" w:cs="Arial"/>
        </w:rPr>
        <w:t>Photography</w:t>
      </w:r>
      <w:r w:rsidR="00713582">
        <w:rPr>
          <w:rFonts w:ascii="Arial" w:hAnsi="Arial" w:cs="Arial"/>
        </w:rPr>
        <w:t xml:space="preserve"> is </w:t>
      </w:r>
      <w:hyperlink r:id="rId33" w:history="1">
        <w:r w:rsidR="00713582" w:rsidRPr="00A70C3B">
          <w:rPr>
            <w:rStyle w:val="Hyperlink"/>
            <w:rFonts w:ascii="Arial" w:hAnsi="Arial" w:cs="Arial"/>
          </w:rPr>
          <w:t>here</w:t>
        </w:r>
      </w:hyperlink>
      <w:r w:rsidR="00713582">
        <w:rPr>
          <w:rFonts w:ascii="Arial" w:hAnsi="Arial" w:cs="Arial"/>
        </w:rPr>
        <w:t>.</w:t>
      </w:r>
    </w:p>
    <w:p w14:paraId="51DFBBD4" w14:textId="4626DB2B" w:rsidR="007564CC" w:rsidRDefault="007564CC" w:rsidP="001F1E45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450" w:firstLine="0"/>
        <w:rPr>
          <w:rFonts w:ascii="Arial" w:hAnsi="Arial" w:cs="Arial"/>
        </w:rPr>
      </w:pPr>
      <w:r>
        <w:rPr>
          <w:rFonts w:ascii="Arial" w:hAnsi="Arial" w:cs="Arial"/>
        </w:rPr>
        <w:t>Starbucks Reserve Sunrise Experience imagery</w:t>
      </w:r>
      <w:r w:rsidR="00713582">
        <w:rPr>
          <w:rFonts w:ascii="Arial" w:hAnsi="Arial" w:cs="Arial"/>
        </w:rPr>
        <w:t xml:space="preserve"> is </w:t>
      </w:r>
      <w:hyperlink r:id="rId34" w:history="1">
        <w:r w:rsidR="00713582" w:rsidRPr="00D46166">
          <w:rPr>
            <w:rStyle w:val="Hyperlink"/>
            <w:rFonts w:ascii="Arial" w:hAnsi="Arial" w:cs="Arial"/>
          </w:rPr>
          <w:t>here</w:t>
        </w:r>
      </w:hyperlink>
      <w:r w:rsidR="00713582">
        <w:rPr>
          <w:rFonts w:ascii="Arial" w:hAnsi="Arial" w:cs="Arial"/>
        </w:rPr>
        <w:t xml:space="preserve">. </w:t>
      </w:r>
    </w:p>
    <w:p w14:paraId="7D8B58CF" w14:textId="60C01D4A" w:rsidR="00A95946" w:rsidRDefault="00A95946" w:rsidP="001F1E45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45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Highlight International Lightings and Moments when necessary: </w:t>
      </w:r>
    </w:p>
    <w:p w14:paraId="74916823" w14:textId="57937E35" w:rsidR="00A95946" w:rsidRDefault="003A24F7" w:rsidP="00A95946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India Day: </w:t>
      </w:r>
      <w:hyperlink r:id="rId35" w:history="1">
        <w:r w:rsidRPr="003C5188">
          <w:rPr>
            <w:rStyle w:val="Hyperlink"/>
            <w:rFonts w:ascii="Arial" w:hAnsi="Arial" w:cs="Arial"/>
          </w:rPr>
          <w:t>assets</w:t>
        </w:r>
      </w:hyperlink>
    </w:p>
    <w:p w14:paraId="335177D6" w14:textId="5BEB110D" w:rsidR="003C5188" w:rsidRDefault="00875320" w:rsidP="00A95946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Brazil Day: </w:t>
      </w:r>
      <w:hyperlink r:id="rId36" w:history="1">
        <w:r w:rsidRPr="00875320">
          <w:rPr>
            <w:rStyle w:val="Hyperlink"/>
            <w:rFonts w:ascii="Arial" w:hAnsi="Arial" w:cs="Arial"/>
          </w:rPr>
          <w:t>assets</w:t>
        </w:r>
      </w:hyperlink>
    </w:p>
    <w:p w14:paraId="08C810E7" w14:textId="72809AFC" w:rsidR="00875320" w:rsidRDefault="0002153E" w:rsidP="00A95946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Hispanic Heritage Month: </w:t>
      </w:r>
      <w:hyperlink r:id="rId37" w:history="1">
        <w:r w:rsidRPr="0002153E">
          <w:rPr>
            <w:rStyle w:val="Hyperlink"/>
            <w:rFonts w:ascii="Arial" w:hAnsi="Arial" w:cs="Arial"/>
          </w:rPr>
          <w:t>assets</w:t>
        </w:r>
      </w:hyperlink>
    </w:p>
    <w:p w14:paraId="1EA57EBB" w14:textId="7CCC2AA9" w:rsidR="0002153E" w:rsidRDefault="006E4984" w:rsidP="00A95946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Lunar New Year: </w:t>
      </w:r>
      <w:hyperlink r:id="rId38" w:history="1">
        <w:r w:rsidRPr="006E4984">
          <w:rPr>
            <w:rStyle w:val="Hyperlink"/>
            <w:rFonts w:ascii="Arial" w:hAnsi="Arial" w:cs="Arial"/>
          </w:rPr>
          <w:t>assets</w:t>
        </w:r>
      </w:hyperlink>
    </w:p>
    <w:p w14:paraId="4F49686D" w14:textId="40F692F6" w:rsidR="00967E80" w:rsidRDefault="00967E80" w:rsidP="00A95946">
      <w:pPr>
        <w:pStyle w:val="ListParagraph"/>
        <w:numPr>
          <w:ilvl w:val="1"/>
          <w:numId w:val="20"/>
        </w:num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Black History Month: </w:t>
      </w:r>
      <w:hyperlink r:id="rId39" w:history="1">
        <w:r w:rsidRPr="00967E80">
          <w:rPr>
            <w:rStyle w:val="Hyperlink"/>
            <w:rFonts w:ascii="Arial" w:hAnsi="Arial" w:cs="Arial"/>
          </w:rPr>
          <w:t>assets</w:t>
        </w:r>
      </w:hyperlink>
    </w:p>
    <w:p w14:paraId="547BE9CF" w14:textId="7ED6EE91" w:rsidR="001F1E45" w:rsidRPr="0090059A" w:rsidRDefault="001F1E45" w:rsidP="0090059A">
      <w:pPr>
        <w:pStyle w:val="NormalWeb"/>
        <w:spacing w:before="0" w:beforeAutospacing="0" w:after="0" w:afterAutospacing="0" w:line="360" w:lineRule="auto"/>
        <w:rPr>
          <w:rFonts w:ascii="Arial" w:eastAsia="Arial" w:hAnsi="Arial" w:cs="Arial"/>
          <w:b/>
          <w:color w:val="BEA167"/>
          <w:sz w:val="28"/>
        </w:rPr>
      </w:pPr>
      <w:r>
        <w:rPr>
          <w:rFonts w:ascii="Arial" w:hAnsi="Arial" w:cs="Arial"/>
          <w:b/>
          <w:color w:val="BEA167"/>
          <w:sz w:val="28"/>
        </w:rPr>
        <w:t>Facts and Information</w:t>
      </w:r>
    </w:p>
    <w:p w14:paraId="1A257396" w14:textId="670D287B" w:rsidR="00BE7329" w:rsidRPr="0090059A" w:rsidRDefault="0090059A" w:rsidP="00BE7329">
      <w:pPr>
        <w:spacing w:line="360" w:lineRule="auto"/>
        <w:ind w:left="40" w:right="58"/>
        <w:rPr>
          <w:rFonts w:ascii="Arial" w:eastAsia="Times New Roman" w:hAnsi="Arial" w:cs="Arial"/>
          <w:b/>
          <w:bCs/>
        </w:rPr>
      </w:pPr>
      <w:r w:rsidRPr="0090059A">
        <w:rPr>
          <w:rFonts w:ascii="Arial" w:eastAsia="Times New Roman" w:hAnsi="Arial" w:cs="Arial"/>
          <w:b/>
          <w:bCs/>
        </w:rPr>
        <w:t>Contract Information</w:t>
      </w:r>
    </w:p>
    <w:p w14:paraId="258ED8B6" w14:textId="77777777" w:rsidR="0090059A" w:rsidRDefault="0090059A" w:rsidP="0090059A">
      <w:pPr>
        <w:numPr>
          <w:ilvl w:val="0"/>
          <w:numId w:val="14"/>
        </w:numPr>
        <w:tabs>
          <w:tab w:val="left" w:pos="760"/>
        </w:tabs>
        <w:spacing w:line="360" w:lineRule="auto"/>
        <w:ind w:left="720" w:hanging="270"/>
        <w:rPr>
          <w:rFonts w:ascii="Arial" w:eastAsia="Times New Roman" w:hAnsi="Arial" w:cs="Arial"/>
        </w:rPr>
      </w:pPr>
      <w:r w:rsidRPr="0090059A">
        <w:rPr>
          <w:rFonts w:ascii="Arial" w:eastAsia="Times New Roman" w:hAnsi="Arial" w:cs="Arial"/>
        </w:rPr>
        <w:t>Ensure key attraction and visitor information is up to date</w:t>
      </w:r>
    </w:p>
    <w:p w14:paraId="4C576B92" w14:textId="7DB23E44" w:rsidR="0090059A" w:rsidRPr="0090059A" w:rsidRDefault="0090059A" w:rsidP="0090059A">
      <w:pPr>
        <w:numPr>
          <w:ilvl w:val="0"/>
          <w:numId w:val="14"/>
        </w:numPr>
        <w:tabs>
          <w:tab w:val="left" w:pos="760"/>
        </w:tabs>
        <w:spacing w:line="360" w:lineRule="auto"/>
        <w:ind w:left="720" w:hanging="270"/>
        <w:rPr>
          <w:rFonts w:ascii="Arial" w:eastAsia="Times New Roman" w:hAnsi="Arial" w:cs="Arial"/>
        </w:rPr>
      </w:pPr>
      <w:r w:rsidRPr="0090059A">
        <w:rPr>
          <w:rFonts w:ascii="Arial" w:eastAsia="Times New Roman" w:hAnsi="Arial" w:cs="Arial"/>
        </w:rPr>
        <w:t>Website Listed</w:t>
      </w:r>
    </w:p>
    <w:p w14:paraId="7424AD8C" w14:textId="2EF89245" w:rsidR="0090059A" w:rsidRPr="00786B61" w:rsidRDefault="0090059A" w:rsidP="00786B61">
      <w:pPr>
        <w:numPr>
          <w:ilvl w:val="0"/>
          <w:numId w:val="14"/>
        </w:numPr>
        <w:tabs>
          <w:tab w:val="left" w:pos="760"/>
        </w:tabs>
        <w:spacing w:line="360" w:lineRule="auto"/>
        <w:ind w:left="720" w:hanging="270"/>
        <w:rPr>
          <w:rFonts w:ascii="Arial" w:eastAsia="Times New Roman" w:hAnsi="Arial" w:cs="Arial"/>
        </w:rPr>
      </w:pPr>
      <w:r w:rsidRPr="0090059A">
        <w:rPr>
          <w:rFonts w:ascii="Arial" w:eastAsia="Times New Roman" w:hAnsi="Arial" w:cs="Arial"/>
        </w:rPr>
        <w:t>Observatory Entrance Address</w:t>
      </w:r>
      <w:r w:rsidR="00786B61">
        <w:rPr>
          <w:rFonts w:ascii="Arial" w:eastAsia="Times New Roman" w:hAnsi="Arial" w:cs="Arial"/>
        </w:rPr>
        <w:t xml:space="preserve"> &amp; </w:t>
      </w:r>
      <w:r w:rsidRPr="00786B61">
        <w:rPr>
          <w:rFonts w:ascii="Arial" w:eastAsia="Times New Roman" w:hAnsi="Arial" w:cs="Arial"/>
        </w:rPr>
        <w:t>Phone Number</w:t>
      </w:r>
    </w:p>
    <w:p w14:paraId="3C9FD861" w14:textId="4D2BA2FD" w:rsidR="0090059A" w:rsidRPr="0090059A" w:rsidRDefault="0090059A" w:rsidP="0090059A">
      <w:pPr>
        <w:numPr>
          <w:ilvl w:val="0"/>
          <w:numId w:val="14"/>
        </w:numPr>
        <w:tabs>
          <w:tab w:val="left" w:pos="760"/>
        </w:tabs>
        <w:spacing w:line="360" w:lineRule="auto"/>
        <w:ind w:left="720" w:hanging="270"/>
        <w:rPr>
          <w:rFonts w:ascii="Arial" w:hAnsi="Arial" w:cs="Arial"/>
        </w:rPr>
      </w:pPr>
      <w:r w:rsidRPr="0090059A">
        <w:rPr>
          <w:rFonts w:ascii="Arial" w:eastAsia="Times New Roman" w:hAnsi="Arial" w:cs="Arial"/>
        </w:rPr>
        <w:t>Hours</w:t>
      </w:r>
    </w:p>
    <w:p w14:paraId="18D2C53C" w14:textId="540F302C" w:rsidR="0090059A" w:rsidRPr="00967E80" w:rsidRDefault="0090059A" w:rsidP="00967E80">
      <w:pPr>
        <w:spacing w:line="360" w:lineRule="auto"/>
        <w:ind w:right="58"/>
        <w:rPr>
          <w:rFonts w:ascii="Arial" w:eastAsia="Times New Roman" w:hAnsi="Arial" w:cs="Arial"/>
          <w:b/>
          <w:bCs/>
        </w:rPr>
      </w:pPr>
      <w:r w:rsidRPr="00967E80">
        <w:rPr>
          <w:rFonts w:ascii="Arial" w:eastAsia="Times New Roman" w:hAnsi="Arial" w:cs="Arial"/>
          <w:b/>
          <w:bCs/>
        </w:rPr>
        <w:t>Updated Content</w:t>
      </w:r>
    </w:p>
    <w:p w14:paraId="145F0AAE" w14:textId="77777777" w:rsidR="0090059A" w:rsidRDefault="0090059A" w:rsidP="0090059A">
      <w:pPr>
        <w:numPr>
          <w:ilvl w:val="0"/>
          <w:numId w:val="14"/>
        </w:numPr>
        <w:tabs>
          <w:tab w:val="left" w:pos="760"/>
        </w:tabs>
        <w:spacing w:line="360" w:lineRule="auto"/>
        <w:ind w:left="720" w:hanging="270"/>
        <w:rPr>
          <w:rFonts w:ascii="Arial" w:eastAsia="Times New Roman" w:hAnsi="Arial" w:cs="Arial"/>
        </w:rPr>
      </w:pPr>
      <w:r w:rsidRPr="0090059A">
        <w:rPr>
          <w:rFonts w:ascii="Arial" w:eastAsia="Times New Roman" w:hAnsi="Arial" w:cs="Arial"/>
        </w:rPr>
        <w:t xml:space="preserve">No mention of old exhibits </w:t>
      </w:r>
    </w:p>
    <w:p w14:paraId="659CF187" w14:textId="77777777" w:rsidR="0090059A" w:rsidRDefault="0090059A" w:rsidP="0090059A">
      <w:pPr>
        <w:numPr>
          <w:ilvl w:val="0"/>
          <w:numId w:val="14"/>
        </w:numPr>
        <w:tabs>
          <w:tab w:val="left" w:pos="760"/>
        </w:tabs>
        <w:spacing w:line="360" w:lineRule="auto"/>
        <w:ind w:left="720" w:hanging="270"/>
        <w:rPr>
          <w:rFonts w:ascii="Arial" w:eastAsia="Times New Roman" w:hAnsi="Arial" w:cs="Arial"/>
        </w:rPr>
      </w:pPr>
      <w:r w:rsidRPr="0090059A">
        <w:rPr>
          <w:rFonts w:ascii="Arial" w:eastAsia="Times New Roman" w:hAnsi="Arial" w:cs="Arial"/>
        </w:rPr>
        <w:t>Updated overview &amp; highlights sections</w:t>
      </w:r>
      <w:r>
        <w:rPr>
          <w:rFonts w:ascii="Arial" w:eastAsia="Times New Roman" w:hAnsi="Arial" w:cs="Arial"/>
        </w:rPr>
        <w:t xml:space="preserve">. </w:t>
      </w:r>
      <w:r w:rsidRPr="0090059A">
        <w:rPr>
          <w:rFonts w:ascii="Arial" w:eastAsia="Times New Roman" w:hAnsi="Arial" w:cs="Arial"/>
        </w:rPr>
        <w:t>Confirm that images of the 2nd floor museum are prominently featured.</w:t>
      </w:r>
    </w:p>
    <w:p w14:paraId="69AC4922" w14:textId="0232A1BB" w:rsidR="0090059A" w:rsidRDefault="0090059A" w:rsidP="0090059A">
      <w:pPr>
        <w:numPr>
          <w:ilvl w:val="0"/>
          <w:numId w:val="14"/>
        </w:numPr>
        <w:tabs>
          <w:tab w:val="left" w:pos="760"/>
        </w:tabs>
        <w:spacing w:line="360" w:lineRule="auto"/>
        <w:ind w:left="720" w:hanging="270"/>
        <w:rPr>
          <w:rFonts w:ascii="Arial" w:eastAsia="Times New Roman" w:hAnsi="Arial" w:cs="Arial"/>
        </w:rPr>
      </w:pPr>
      <w:r w:rsidRPr="0090059A">
        <w:rPr>
          <w:rFonts w:ascii="Arial" w:eastAsia="Times New Roman" w:hAnsi="Arial" w:cs="Arial"/>
        </w:rPr>
        <w:t>Website Listed</w:t>
      </w:r>
    </w:p>
    <w:p w14:paraId="3993F3EB" w14:textId="42115298" w:rsidR="00FE0186" w:rsidRDefault="00FE0186" w:rsidP="00FE0186">
      <w:pPr>
        <w:tabs>
          <w:tab w:val="left" w:pos="760"/>
        </w:tabs>
        <w:spacing w:line="360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Ticket Descriptions</w:t>
      </w:r>
    </w:p>
    <w:p w14:paraId="7181D1DC" w14:textId="62DEBAEA" w:rsidR="00FE0186" w:rsidRDefault="00FE0186" w:rsidP="00FE0186">
      <w:pPr>
        <w:numPr>
          <w:ilvl w:val="0"/>
          <w:numId w:val="14"/>
        </w:numPr>
        <w:tabs>
          <w:tab w:val="left" w:pos="760"/>
        </w:tabs>
        <w:spacing w:line="360" w:lineRule="auto"/>
        <w:ind w:left="720" w:hanging="27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Ticket descriptions can be found </w:t>
      </w:r>
      <w:hyperlink r:id="rId40" w:history="1">
        <w:r w:rsidRPr="00606ADB">
          <w:rPr>
            <w:rStyle w:val="Hyperlink"/>
            <w:rFonts w:ascii="Arial" w:eastAsia="Times New Roman" w:hAnsi="Arial" w:cs="Arial"/>
          </w:rPr>
          <w:t>HERE</w:t>
        </w:r>
      </w:hyperlink>
      <w:r>
        <w:rPr>
          <w:rFonts w:ascii="Arial" w:eastAsia="Times New Roman" w:hAnsi="Arial" w:cs="Arial"/>
        </w:rPr>
        <w:t xml:space="preserve">. </w:t>
      </w:r>
    </w:p>
    <w:p w14:paraId="1937C28B" w14:textId="78C48A8B" w:rsidR="00FE0186" w:rsidRPr="00FE0186" w:rsidRDefault="00FE0186" w:rsidP="00FE0186">
      <w:pPr>
        <w:pStyle w:val="ListParagraph"/>
        <w:tabs>
          <w:tab w:val="left" w:pos="760"/>
        </w:tabs>
        <w:spacing w:line="360" w:lineRule="auto"/>
        <w:rPr>
          <w:rFonts w:ascii="Arial" w:eastAsia="Times New Roman" w:hAnsi="Arial" w:cs="Arial"/>
          <w:b/>
          <w:bCs/>
        </w:rPr>
      </w:pPr>
    </w:p>
    <w:p w14:paraId="58EBCC06" w14:textId="09C8D4E7" w:rsidR="0090059A" w:rsidRPr="0090059A" w:rsidRDefault="0090059A" w:rsidP="0090059A">
      <w:pPr>
        <w:spacing w:line="360" w:lineRule="auto"/>
        <w:ind w:left="40" w:right="58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Premium Products listed</w:t>
      </w:r>
    </w:p>
    <w:p w14:paraId="0CF97435" w14:textId="1B823F46" w:rsidR="0090059A" w:rsidRDefault="0090059A" w:rsidP="0090059A">
      <w:pPr>
        <w:numPr>
          <w:ilvl w:val="0"/>
          <w:numId w:val="14"/>
        </w:numPr>
        <w:tabs>
          <w:tab w:val="left" w:pos="760"/>
        </w:tabs>
        <w:spacing w:line="360" w:lineRule="auto"/>
        <w:ind w:left="720" w:hanging="27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If no – link to website or separate listing</w:t>
      </w:r>
    </w:p>
    <w:p w14:paraId="3CE3E0D0" w14:textId="782B2A16" w:rsidR="0090059A" w:rsidRPr="0090059A" w:rsidRDefault="0090059A" w:rsidP="0090059A">
      <w:pPr>
        <w:spacing w:line="360" w:lineRule="auto"/>
        <w:ind w:left="40" w:right="58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Ensure Facts are relevant and accurate:</w:t>
      </w:r>
    </w:p>
    <w:p w14:paraId="2E3EE8F5" w14:textId="77777777" w:rsidR="0090059A" w:rsidRDefault="0090059A" w:rsidP="0090059A">
      <w:pPr>
        <w:numPr>
          <w:ilvl w:val="0"/>
          <w:numId w:val="14"/>
        </w:numPr>
        <w:tabs>
          <w:tab w:val="left" w:pos="760"/>
        </w:tabs>
        <w:spacing w:line="360" w:lineRule="auto"/>
        <w:ind w:left="720" w:hanging="270"/>
        <w:rPr>
          <w:rFonts w:ascii="Arial" w:eastAsia="Times New Roman" w:hAnsi="Arial" w:cs="Arial"/>
        </w:rPr>
      </w:pPr>
      <w:r w:rsidRPr="0090059A">
        <w:rPr>
          <w:rFonts w:ascii="Arial" w:eastAsia="Times New Roman" w:hAnsi="Arial" w:cs="Arial"/>
        </w:rPr>
        <w:t>Updated FAQs</w:t>
      </w:r>
    </w:p>
    <w:p w14:paraId="6B24A9A5" w14:textId="0843E59B" w:rsidR="00786B61" w:rsidRDefault="0090059A" w:rsidP="0090059A">
      <w:pPr>
        <w:numPr>
          <w:ilvl w:val="0"/>
          <w:numId w:val="14"/>
        </w:numPr>
        <w:tabs>
          <w:tab w:val="left" w:pos="760"/>
        </w:tabs>
        <w:spacing w:line="360" w:lineRule="auto"/>
        <w:ind w:left="720" w:hanging="270"/>
        <w:rPr>
          <w:rFonts w:ascii="Arial" w:eastAsia="Times New Roman" w:hAnsi="Arial" w:cs="Arial"/>
        </w:rPr>
      </w:pPr>
      <w:r w:rsidRPr="0090059A">
        <w:rPr>
          <w:rFonts w:ascii="Arial" w:eastAsia="Times New Roman" w:hAnsi="Arial" w:cs="Arial"/>
        </w:rPr>
        <w:t>View of up to 6 states – New York, New Jersey, Pennsylvania, Connecticut,</w:t>
      </w:r>
      <w:r>
        <w:rPr>
          <w:rFonts w:ascii="Arial" w:eastAsia="Times New Roman" w:hAnsi="Arial" w:cs="Arial"/>
        </w:rPr>
        <w:t xml:space="preserve"> </w:t>
      </w:r>
      <w:r w:rsidR="00A43E5D" w:rsidRPr="0090059A">
        <w:rPr>
          <w:rFonts w:ascii="Arial" w:eastAsia="Times New Roman" w:hAnsi="Arial" w:cs="Arial"/>
        </w:rPr>
        <w:t>Massachusetts,</w:t>
      </w:r>
      <w:r w:rsidRPr="0090059A">
        <w:rPr>
          <w:rFonts w:ascii="Arial" w:eastAsia="Times New Roman" w:hAnsi="Arial" w:cs="Arial"/>
        </w:rPr>
        <w:t xml:space="preserve"> and Delaware</w:t>
      </w:r>
    </w:p>
    <w:p w14:paraId="6EC210E8" w14:textId="1B8F28F0" w:rsidR="0090059A" w:rsidRPr="00563067" w:rsidRDefault="0090059A" w:rsidP="00563067">
      <w:pPr>
        <w:numPr>
          <w:ilvl w:val="0"/>
          <w:numId w:val="14"/>
        </w:numPr>
        <w:tabs>
          <w:tab w:val="left" w:pos="760"/>
        </w:tabs>
        <w:spacing w:line="360" w:lineRule="auto"/>
        <w:ind w:left="720" w:hanging="270"/>
        <w:rPr>
          <w:rFonts w:ascii="Arial" w:eastAsia="Times New Roman" w:hAnsi="Arial" w:cs="Arial"/>
        </w:rPr>
      </w:pPr>
      <w:r w:rsidRPr="0090059A">
        <w:rPr>
          <w:rFonts w:ascii="Arial" w:eastAsia="Times New Roman" w:hAnsi="Arial" w:cs="Arial"/>
        </w:rPr>
        <w:t>In-Building Dining</w:t>
      </w:r>
    </w:p>
    <w:sectPr w:rsidR="0090059A" w:rsidRPr="00563067" w:rsidSect="00E958D1">
      <w:footerReference w:type="even" r:id="rId41"/>
      <w:footerReference w:type="default" r:id="rId42"/>
      <w:headerReference w:type="first" r:id="rId43"/>
      <w:footerReference w:type="first" r:id="rId44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CE0C88" w14:textId="77777777" w:rsidR="00D33E16" w:rsidRDefault="00D33E16" w:rsidP="00E11996">
      <w:r>
        <w:separator/>
      </w:r>
    </w:p>
  </w:endnote>
  <w:endnote w:type="continuationSeparator" w:id="0">
    <w:p w14:paraId="1262D3FE" w14:textId="77777777" w:rsidR="00D33E16" w:rsidRDefault="00D33E16" w:rsidP="00E119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640353855"/>
      <w:docPartObj>
        <w:docPartGallery w:val="Page Numbers (Bottom of Page)"/>
        <w:docPartUnique/>
      </w:docPartObj>
    </w:sdtPr>
    <w:sdtContent>
      <w:p w14:paraId="1BDCBBD0" w14:textId="5713BFE6" w:rsidR="00DF5C1D" w:rsidRDefault="00DF5C1D" w:rsidP="00BC6A5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5E30DDB" w14:textId="77777777" w:rsidR="00DF5C1D" w:rsidRDefault="00DF5C1D" w:rsidP="00DF5C1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062911159"/>
      <w:docPartObj>
        <w:docPartGallery w:val="Page Numbers (Bottom of Page)"/>
        <w:docPartUnique/>
      </w:docPartObj>
    </w:sdtPr>
    <w:sdtContent>
      <w:p w14:paraId="6666574E" w14:textId="5E6DE90D" w:rsidR="00DF5C1D" w:rsidRDefault="00DF5C1D" w:rsidP="00BC6A5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C970942" w14:textId="4342F5CD" w:rsidR="00DF5C1D" w:rsidRPr="00494F7C" w:rsidRDefault="00DF5C1D" w:rsidP="00DF5C1D">
    <w:pPr>
      <w:pStyle w:val="Footer"/>
      <w:framePr w:wrap="notBeside" w:vAnchor="text" w:hAnchor="margin" w:xAlign="right" w:y="347"/>
      <w:rPr>
        <w:rStyle w:val="PageNumber"/>
        <w:rFonts w:ascii="Arial" w:hAnsi="Arial" w:cs="Arial"/>
        <w:color w:val="FFFFFF" w:themeColor="background1"/>
      </w:rPr>
    </w:pPr>
    <w:r w:rsidRPr="00494F7C">
      <w:rPr>
        <w:rStyle w:val="PageNumber"/>
        <w:rFonts w:ascii="Arial" w:hAnsi="Arial" w:cs="Arial"/>
        <w:color w:val="FFFFFF" w:themeColor="background1"/>
      </w:rPr>
      <w:t xml:space="preserve">Updated </w:t>
    </w:r>
    <w:r w:rsidR="00510A94">
      <w:rPr>
        <w:rStyle w:val="PageNumber"/>
        <w:rFonts w:ascii="Arial" w:hAnsi="Arial" w:cs="Arial"/>
        <w:color w:val="FFFFFF" w:themeColor="background1"/>
      </w:rPr>
      <w:t>January</w:t>
    </w:r>
    <w:r w:rsidR="005E1DF9">
      <w:rPr>
        <w:rStyle w:val="PageNumber"/>
        <w:rFonts w:ascii="Arial" w:hAnsi="Arial" w:cs="Arial"/>
        <w:color w:val="FFFFFF" w:themeColor="background1"/>
      </w:rPr>
      <w:t xml:space="preserve"> </w:t>
    </w:r>
    <w:r w:rsidR="00510A94">
      <w:rPr>
        <w:rStyle w:val="PageNumber"/>
        <w:rFonts w:ascii="Arial" w:hAnsi="Arial" w:cs="Arial"/>
        <w:color w:val="FFFFFF" w:themeColor="background1"/>
      </w:rPr>
      <w:t>2025</w:t>
    </w:r>
    <w:r w:rsidRPr="00494F7C">
      <w:rPr>
        <w:rStyle w:val="PageNumber"/>
        <w:rFonts w:ascii="Arial" w:hAnsi="Arial" w:cs="Arial"/>
        <w:color w:val="FFFFFF" w:themeColor="background1"/>
      </w:rPr>
      <w:t xml:space="preserve"> | </w:t>
    </w:r>
    <w:sdt>
      <w:sdtPr>
        <w:rPr>
          <w:rStyle w:val="PageNumber"/>
          <w:rFonts w:ascii="Arial" w:hAnsi="Arial" w:cs="Arial"/>
          <w:color w:val="FFFFFF" w:themeColor="background1"/>
        </w:rPr>
        <w:id w:val="445742469"/>
        <w:docPartObj>
          <w:docPartGallery w:val="Page Numbers (Bottom of Page)"/>
          <w:docPartUnique/>
        </w:docPartObj>
      </w:sdtPr>
      <w:sdtContent>
        <w:r w:rsidRPr="00494F7C">
          <w:rPr>
            <w:rStyle w:val="PageNumber"/>
            <w:rFonts w:ascii="Arial" w:hAnsi="Arial" w:cs="Arial"/>
            <w:color w:val="FFFFFF" w:themeColor="background1"/>
          </w:rPr>
          <w:fldChar w:fldCharType="begin"/>
        </w:r>
        <w:r w:rsidRPr="00494F7C">
          <w:rPr>
            <w:rStyle w:val="PageNumber"/>
            <w:rFonts w:ascii="Arial" w:hAnsi="Arial" w:cs="Arial"/>
            <w:color w:val="FFFFFF" w:themeColor="background1"/>
          </w:rPr>
          <w:instrText xml:space="preserve"> PAGE </w:instrText>
        </w:r>
        <w:r w:rsidRPr="00494F7C">
          <w:rPr>
            <w:rStyle w:val="PageNumber"/>
            <w:rFonts w:ascii="Arial" w:hAnsi="Arial" w:cs="Arial"/>
            <w:color w:val="FFFFFF" w:themeColor="background1"/>
          </w:rPr>
          <w:fldChar w:fldCharType="separate"/>
        </w:r>
        <w:r>
          <w:rPr>
            <w:rStyle w:val="PageNumber"/>
            <w:rFonts w:ascii="Arial" w:hAnsi="Arial" w:cs="Arial"/>
            <w:color w:val="FFFFFF" w:themeColor="background1"/>
          </w:rPr>
          <w:t>1</w:t>
        </w:r>
        <w:r w:rsidRPr="00494F7C">
          <w:rPr>
            <w:rStyle w:val="PageNumber"/>
            <w:rFonts w:ascii="Arial" w:hAnsi="Arial" w:cs="Arial"/>
            <w:color w:val="FFFFFF" w:themeColor="background1"/>
          </w:rPr>
          <w:fldChar w:fldCharType="end"/>
        </w:r>
      </w:sdtContent>
    </w:sdt>
  </w:p>
  <w:p w14:paraId="212BF5C2" w14:textId="50B7E2B7" w:rsidR="00E958D1" w:rsidRPr="00E958D1" w:rsidRDefault="00DF5C1D" w:rsidP="00DF5C1D">
    <w:pPr>
      <w:pStyle w:val="Footer"/>
      <w:ind w:right="360"/>
      <w:jc w:val="right"/>
      <w:rPr>
        <w:rFonts w:ascii="Arial" w:hAnsi="Arial" w:cs="Arial"/>
        <w:color w:val="FFFFFF" w:themeColor="background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59" behindDoc="1" locked="0" layoutInCell="1" allowOverlap="1" wp14:anchorId="39816FC1" wp14:editId="2AFB1879">
              <wp:simplePos x="0" y="0"/>
              <wp:positionH relativeFrom="column">
                <wp:posOffset>-685800</wp:posOffset>
              </wp:positionH>
              <wp:positionV relativeFrom="paragraph">
                <wp:posOffset>-4148</wp:posOffset>
              </wp:positionV>
              <wp:extent cx="8037195" cy="658368"/>
              <wp:effectExtent l="0" t="0" r="1905" b="2540"/>
              <wp:wrapNone/>
              <wp:docPr id="24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37195" cy="658368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rect id="Rectangle 24" style="position:absolute;margin-left:-54pt;margin-top:-.35pt;width:632.85pt;height:51.85pt;z-index:-2516531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black [3213]" stroked="f" strokeweight="1pt" w14:anchorId="113470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9A38F1" w14:textId="41BE0919" w:rsidR="00E958D1" w:rsidRPr="00494F7C" w:rsidRDefault="00494F7C" w:rsidP="00DF5C1D">
    <w:pPr>
      <w:pStyle w:val="Footer"/>
      <w:framePr w:wrap="notBeside" w:vAnchor="text" w:hAnchor="margin" w:xAlign="right" w:y="347"/>
      <w:rPr>
        <w:rStyle w:val="PageNumber"/>
        <w:rFonts w:ascii="Arial" w:hAnsi="Arial" w:cs="Arial"/>
        <w:color w:val="FFFFFF" w:themeColor="background1"/>
      </w:rPr>
    </w:pPr>
    <w:r w:rsidRPr="00494F7C">
      <w:rPr>
        <w:rStyle w:val="PageNumber"/>
        <w:rFonts w:ascii="Arial" w:hAnsi="Arial" w:cs="Arial"/>
        <w:color w:val="FFFFFF" w:themeColor="background1"/>
      </w:rPr>
      <w:t xml:space="preserve">Updated </w:t>
    </w:r>
    <w:r w:rsidR="00D20225">
      <w:rPr>
        <w:rStyle w:val="PageNumber"/>
        <w:rFonts w:ascii="Arial" w:hAnsi="Arial" w:cs="Arial"/>
        <w:color w:val="FFFFFF" w:themeColor="background1"/>
      </w:rPr>
      <w:t>November</w:t>
    </w:r>
    <w:r w:rsidR="005E1DF9">
      <w:rPr>
        <w:rStyle w:val="PageNumber"/>
        <w:rFonts w:ascii="Arial" w:hAnsi="Arial" w:cs="Arial"/>
        <w:color w:val="FFFFFF" w:themeColor="background1"/>
      </w:rPr>
      <w:t xml:space="preserve"> 202</w:t>
    </w:r>
    <w:r w:rsidR="00CD19CA">
      <w:rPr>
        <w:rStyle w:val="PageNumber"/>
        <w:rFonts w:ascii="Arial" w:hAnsi="Arial" w:cs="Arial"/>
        <w:color w:val="FFFFFF" w:themeColor="background1"/>
      </w:rPr>
      <w:t>4 |</w:t>
    </w:r>
    <w:sdt>
      <w:sdtPr>
        <w:rPr>
          <w:rStyle w:val="PageNumber"/>
          <w:rFonts w:ascii="Arial" w:hAnsi="Arial" w:cs="Arial"/>
          <w:color w:val="FFFFFF" w:themeColor="background1"/>
        </w:rPr>
        <w:id w:val="-1207333642"/>
        <w:docPartObj>
          <w:docPartGallery w:val="Page Numbers (Bottom of Page)"/>
          <w:docPartUnique/>
        </w:docPartObj>
      </w:sdtPr>
      <w:sdtContent>
        <w:r w:rsidR="00CD19CA">
          <w:rPr>
            <w:rStyle w:val="PageNumber"/>
            <w:rFonts w:ascii="Arial" w:hAnsi="Arial" w:cs="Arial"/>
            <w:color w:val="FFFFFF" w:themeColor="background1"/>
          </w:rPr>
          <w:t xml:space="preserve"> </w:t>
        </w:r>
        <w:r w:rsidR="00E958D1" w:rsidRPr="00494F7C">
          <w:rPr>
            <w:rStyle w:val="PageNumber"/>
            <w:rFonts w:ascii="Arial" w:hAnsi="Arial" w:cs="Arial"/>
            <w:color w:val="FFFFFF" w:themeColor="background1"/>
          </w:rPr>
          <w:fldChar w:fldCharType="begin"/>
        </w:r>
        <w:r w:rsidR="00E958D1" w:rsidRPr="00494F7C">
          <w:rPr>
            <w:rStyle w:val="PageNumber"/>
            <w:rFonts w:ascii="Arial" w:hAnsi="Arial" w:cs="Arial"/>
            <w:color w:val="FFFFFF" w:themeColor="background1"/>
          </w:rPr>
          <w:instrText xml:space="preserve"> PAGE </w:instrText>
        </w:r>
        <w:r w:rsidR="00E958D1" w:rsidRPr="00494F7C">
          <w:rPr>
            <w:rStyle w:val="PageNumber"/>
            <w:rFonts w:ascii="Arial" w:hAnsi="Arial" w:cs="Arial"/>
            <w:color w:val="FFFFFF" w:themeColor="background1"/>
          </w:rPr>
          <w:fldChar w:fldCharType="separate"/>
        </w:r>
        <w:r w:rsidR="00E958D1" w:rsidRPr="00494F7C">
          <w:rPr>
            <w:rStyle w:val="PageNumber"/>
            <w:rFonts w:ascii="Arial" w:hAnsi="Arial" w:cs="Arial"/>
            <w:noProof/>
            <w:color w:val="FFFFFF" w:themeColor="background1"/>
          </w:rPr>
          <w:t>1</w:t>
        </w:r>
        <w:r w:rsidR="00E958D1" w:rsidRPr="00494F7C">
          <w:rPr>
            <w:rStyle w:val="PageNumber"/>
            <w:rFonts w:ascii="Arial" w:hAnsi="Arial" w:cs="Arial"/>
            <w:color w:val="FFFFFF" w:themeColor="background1"/>
          </w:rPr>
          <w:fldChar w:fldCharType="end"/>
        </w:r>
      </w:sdtContent>
    </w:sdt>
  </w:p>
  <w:p w14:paraId="5FC096BE" w14:textId="2AEF9BD3" w:rsidR="00E958D1" w:rsidRPr="00E958D1" w:rsidRDefault="00E958D1" w:rsidP="00E958D1">
    <w:pPr>
      <w:pStyle w:val="Footer"/>
      <w:ind w:right="360"/>
      <w:rPr>
        <w:rFonts w:ascii="Arial" w:hAnsi="Arial" w:cs="Arial"/>
        <w:color w:val="FFFFFF" w:themeColor="background1"/>
      </w:rPr>
    </w:pPr>
    <w:r w:rsidRPr="00E958D1">
      <w:rPr>
        <w:rFonts w:ascii="Arial" w:hAnsi="Arial" w:cs="Arial"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7214" behindDoc="1" locked="0" layoutInCell="1" allowOverlap="1" wp14:anchorId="6261BF2E" wp14:editId="082922CF">
              <wp:simplePos x="0" y="0"/>
              <wp:positionH relativeFrom="column">
                <wp:posOffset>-720090</wp:posOffset>
              </wp:positionH>
              <wp:positionV relativeFrom="page">
                <wp:posOffset>9409832</wp:posOffset>
              </wp:positionV>
              <wp:extent cx="8037576" cy="654653"/>
              <wp:effectExtent l="0" t="0" r="1905" b="6350"/>
              <wp:wrapNone/>
              <wp:docPr id="21" name="Rectangl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37576" cy="654653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rect id="Rectangle 21" style="position:absolute;margin-left:-56.7pt;margin-top:740.95pt;width:632.9pt;height:51.55pt;z-index:-251659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spid="_x0000_s1026" fillcolor="black [3213]" stroked="f" strokeweight="1pt" w14:anchorId="6F3529D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">
              <w10:wrap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DFE858" w14:textId="77777777" w:rsidR="00D33E16" w:rsidRDefault="00D33E16" w:rsidP="00E11996">
      <w:r>
        <w:separator/>
      </w:r>
    </w:p>
  </w:footnote>
  <w:footnote w:type="continuationSeparator" w:id="0">
    <w:p w14:paraId="29B9C12C" w14:textId="77777777" w:rsidR="00D33E16" w:rsidRDefault="00D33E16" w:rsidP="00E119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2D757E" w14:textId="06115717" w:rsidR="005E55BD" w:rsidRDefault="00647AE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1" behindDoc="0" locked="0" layoutInCell="1" allowOverlap="1" wp14:anchorId="0EA56DBE" wp14:editId="0BED7739">
              <wp:simplePos x="0" y="0"/>
              <wp:positionH relativeFrom="column">
                <wp:posOffset>895350</wp:posOffset>
              </wp:positionH>
              <wp:positionV relativeFrom="paragraph">
                <wp:posOffset>151130</wp:posOffset>
              </wp:positionV>
              <wp:extent cx="3448050" cy="37020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8050" cy="3702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DF6233" w14:textId="3A936495" w:rsidR="00F30EB1" w:rsidRPr="006C1439" w:rsidRDefault="00F30EB1" w:rsidP="00647AE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6C1439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ESBO Approved Branding Toolkit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A56DB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0.5pt;margin-top:11.9pt;width:271.5pt;height:29.15pt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" filled="f" stroked="f" strokeweight=".5pt">
              <v:textbox>
                <w:txbxContent>
                  <w:p w14:paraId="12DF6233" w14:textId="3A936495" w:rsidR="00F30EB1" w:rsidRPr="006C1439" w:rsidRDefault="00F30EB1" w:rsidP="00647AE8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6C1439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>ESBO Approved Branding Toolkit</w:t>
                    </w:r>
                  </w:p>
                </w:txbxContent>
              </v:textbox>
            </v:shape>
          </w:pict>
        </mc:Fallback>
      </mc:AlternateContent>
    </w:r>
    <w:r w:rsidR="00186A24">
      <w:rPr>
        <w:noProof/>
      </w:rPr>
      <w:drawing>
        <wp:anchor distT="0" distB="0" distL="114300" distR="114300" simplePos="0" relativeHeight="251660287" behindDoc="0" locked="0" layoutInCell="1" allowOverlap="1" wp14:anchorId="6EDE99B4" wp14:editId="65B0747A">
          <wp:simplePos x="0" y="0"/>
          <wp:positionH relativeFrom="page">
            <wp:posOffset>1410970</wp:posOffset>
          </wp:positionH>
          <wp:positionV relativeFrom="page">
            <wp:posOffset>233045</wp:posOffset>
          </wp:positionV>
          <wp:extent cx="3853961" cy="379828"/>
          <wp:effectExtent l="0" t="0" r="0" b="1270"/>
          <wp:wrapNone/>
          <wp:docPr id="2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970" t="25073" r="4179" b="32230"/>
                  <a:stretch/>
                </pic:blipFill>
                <pic:spPr bwMode="auto">
                  <a:xfrm>
                    <a:off x="0" y="0"/>
                    <a:ext cx="3853961" cy="3798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1439"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2093E768" wp14:editId="63C8A7A2">
              <wp:simplePos x="0" y="0"/>
              <wp:positionH relativeFrom="column">
                <wp:posOffset>-963592</wp:posOffset>
              </wp:positionH>
              <wp:positionV relativeFrom="paragraph">
                <wp:posOffset>-445626</wp:posOffset>
              </wp:positionV>
              <wp:extent cx="8041005" cy="1145893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41005" cy="1145893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3E5A95" id="Rectangle 1" o:spid="_x0000_s1026" style="position:absolute;margin-left:-75.85pt;margin-top:-35.1pt;width:633.15pt;height:90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" fillcolor="black [3213]" stroked="f" strokeweight="1pt"/>
          </w:pict>
        </mc:Fallback>
      </mc:AlternateContent>
    </w:r>
    <w:bookmarkStart w:id="0" w:name="page1"/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926A7130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5BD062C2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12200854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4DB127F8"/>
    <w:lvl w:ilvl="0" w:tplc="FFFFFFFF">
      <w:start w:val="15"/>
      <w:numFmt w:val="lowerLetter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0216231A"/>
    <w:lvl w:ilvl="0" w:tplc="FFFFFFFF">
      <w:start w:val="1"/>
      <w:numFmt w:val="bullet"/>
      <w:lvlText w:val="•"/>
      <w:lvlJc w:val="left"/>
    </w:lvl>
    <w:lvl w:ilvl="1" w:tplc="FFFFFFFF">
      <w:start w:val="15"/>
      <w:numFmt w:val="low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1F16E9E8"/>
    <w:lvl w:ilvl="0" w:tplc="FFFFFFFF">
      <w:start w:val="15"/>
      <w:numFmt w:val="lowerLetter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1190CDE6"/>
    <w:lvl w:ilvl="0" w:tplc="FFFFFFFF">
      <w:start w:val="15"/>
      <w:numFmt w:val="lowerLetter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66EF438C"/>
    <w:lvl w:ilvl="0" w:tplc="FFFFFFFF">
      <w:start w:val="15"/>
      <w:numFmt w:val="lowerLetter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140E0F76"/>
    <w:lvl w:ilvl="0" w:tplc="FFFFFFFF">
      <w:start w:val="1"/>
      <w:numFmt w:val="bullet"/>
      <w:lvlText w:val="•"/>
      <w:lvlJc w:val="left"/>
    </w:lvl>
    <w:lvl w:ilvl="1" w:tplc="FFFFFFFF">
      <w:start w:val="15"/>
      <w:numFmt w:val="low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3352255A"/>
    <w:lvl w:ilvl="0" w:tplc="FFFFFFFF">
      <w:start w:val="15"/>
      <w:numFmt w:val="lowerLetter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80F840D8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000000C"/>
    <w:multiLevelType w:val="hybridMultilevel"/>
    <w:tmpl w:val="5378B39E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 w15:restartNumberingAfterBreak="0">
    <w:nsid w:val="0000000D"/>
    <w:multiLevelType w:val="hybridMultilevel"/>
    <w:tmpl w:val="7FDCC232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 w15:restartNumberingAfterBreak="0">
    <w:nsid w:val="00000010"/>
    <w:multiLevelType w:val="hybridMultilevel"/>
    <w:tmpl w:val="6B68079A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 w15:restartNumberingAfterBreak="0">
    <w:nsid w:val="0CF661EA"/>
    <w:multiLevelType w:val="hybridMultilevel"/>
    <w:tmpl w:val="116828DA"/>
    <w:lvl w:ilvl="0" w:tplc="D0C000B2">
      <w:start w:val="1"/>
      <w:numFmt w:val="bullet"/>
      <w:lvlText w:val="¨"/>
      <w:lvlJc w:val="left"/>
      <w:pPr>
        <w:ind w:left="7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5" w15:restartNumberingAfterBreak="0">
    <w:nsid w:val="1C580760"/>
    <w:multiLevelType w:val="hybridMultilevel"/>
    <w:tmpl w:val="4E744EAE"/>
    <w:lvl w:ilvl="0" w:tplc="FFFFFFFF">
      <w:start w:val="1"/>
      <w:numFmt w:val="bullet"/>
      <w:lvlText w:val="•"/>
      <w:lvlJc w:val="left"/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3053F4"/>
    <w:multiLevelType w:val="hybridMultilevel"/>
    <w:tmpl w:val="0538A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6135CA"/>
    <w:multiLevelType w:val="hybridMultilevel"/>
    <w:tmpl w:val="5ED8E1C4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•"/>
      <w:lvlJc w:val="left"/>
      <w:pPr>
        <w:ind w:left="1440" w:hanging="360"/>
      </w:pPr>
    </w:lvl>
    <w:lvl w:ilvl="2" w:tplc="D0C000B2">
      <w:start w:val="1"/>
      <w:numFmt w:val="bullet"/>
      <w:lvlText w:val="¨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7D67C2"/>
    <w:multiLevelType w:val="multilevel"/>
    <w:tmpl w:val="A2F068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2BF5977"/>
    <w:multiLevelType w:val="hybridMultilevel"/>
    <w:tmpl w:val="FD32F5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181F0C"/>
    <w:multiLevelType w:val="hybridMultilevel"/>
    <w:tmpl w:val="A5E82214"/>
    <w:lvl w:ilvl="0" w:tplc="FFFFFFFF">
      <w:start w:val="1"/>
      <w:numFmt w:val="bullet"/>
      <w:lvlText w:val="•"/>
      <w:lvlJc w:val="left"/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531415"/>
    <w:multiLevelType w:val="hybridMultilevel"/>
    <w:tmpl w:val="B37AE098"/>
    <w:lvl w:ilvl="0" w:tplc="FFFFFFFF">
      <w:start w:val="1"/>
      <w:numFmt w:val="bullet"/>
      <w:lvlText w:val="•"/>
      <w:lvlJc w:val="left"/>
      <w:pPr>
        <w:ind w:left="360" w:hanging="360"/>
      </w:pPr>
    </w:lvl>
    <w:lvl w:ilvl="1" w:tplc="FFFFFFFF">
      <w:start w:val="1"/>
      <w:numFmt w:val="bullet"/>
      <w:lvlText w:val="•"/>
      <w:lvlJc w:val="left"/>
      <w:pPr>
        <w:ind w:left="1440" w:hanging="360"/>
      </w:pPr>
    </w:lvl>
    <w:lvl w:ilvl="2" w:tplc="FFFFFFFF">
      <w:start w:val="1"/>
      <w:numFmt w:val="bullet"/>
      <w:lvlText w:val="¨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B34777"/>
    <w:multiLevelType w:val="hybridMultilevel"/>
    <w:tmpl w:val="19A2E42A"/>
    <w:lvl w:ilvl="0" w:tplc="FFFFFFFF">
      <w:start w:val="1"/>
      <w:numFmt w:val="bullet"/>
      <w:lvlText w:val="•"/>
      <w:lvlJc w:val="left"/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606972"/>
    <w:multiLevelType w:val="hybridMultilevel"/>
    <w:tmpl w:val="59406F6E"/>
    <w:lvl w:ilvl="0" w:tplc="82CE8D94">
      <w:start w:val="1"/>
      <w:numFmt w:val="bullet"/>
      <w:lvlText w:val="•"/>
      <w:lvlJc w:val="left"/>
      <w:rPr>
        <w:color w:val="auto"/>
      </w:rPr>
    </w:lvl>
    <w:lvl w:ilvl="1" w:tplc="04090003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num w:numId="1" w16cid:durableId="974406957">
    <w:abstractNumId w:val="0"/>
  </w:num>
  <w:num w:numId="2" w16cid:durableId="1361904105">
    <w:abstractNumId w:val="1"/>
  </w:num>
  <w:num w:numId="3" w16cid:durableId="271058157">
    <w:abstractNumId w:val="2"/>
  </w:num>
  <w:num w:numId="4" w16cid:durableId="487790532">
    <w:abstractNumId w:val="3"/>
  </w:num>
  <w:num w:numId="5" w16cid:durableId="1930577421">
    <w:abstractNumId w:val="4"/>
  </w:num>
  <w:num w:numId="6" w16cid:durableId="405496499">
    <w:abstractNumId w:val="5"/>
  </w:num>
  <w:num w:numId="7" w16cid:durableId="1101998104">
    <w:abstractNumId w:val="6"/>
  </w:num>
  <w:num w:numId="8" w16cid:durableId="1748766517">
    <w:abstractNumId w:val="7"/>
  </w:num>
  <w:num w:numId="9" w16cid:durableId="324549275">
    <w:abstractNumId w:val="8"/>
  </w:num>
  <w:num w:numId="10" w16cid:durableId="2133397550">
    <w:abstractNumId w:val="9"/>
  </w:num>
  <w:num w:numId="11" w16cid:durableId="1716663285">
    <w:abstractNumId w:val="10"/>
  </w:num>
  <w:num w:numId="12" w16cid:durableId="1812358037">
    <w:abstractNumId w:val="11"/>
  </w:num>
  <w:num w:numId="13" w16cid:durableId="329675862">
    <w:abstractNumId w:val="12"/>
  </w:num>
  <w:num w:numId="14" w16cid:durableId="903028486">
    <w:abstractNumId w:val="13"/>
  </w:num>
  <w:num w:numId="15" w16cid:durableId="826627397">
    <w:abstractNumId w:val="22"/>
  </w:num>
  <w:num w:numId="16" w16cid:durableId="410852500">
    <w:abstractNumId w:val="23"/>
  </w:num>
  <w:num w:numId="17" w16cid:durableId="1742871003">
    <w:abstractNumId w:val="15"/>
  </w:num>
  <w:num w:numId="18" w16cid:durableId="1061052505">
    <w:abstractNumId w:val="20"/>
  </w:num>
  <w:num w:numId="19" w16cid:durableId="357123815">
    <w:abstractNumId w:val="17"/>
  </w:num>
  <w:num w:numId="20" w16cid:durableId="252278333">
    <w:abstractNumId w:val="21"/>
  </w:num>
  <w:num w:numId="21" w16cid:durableId="1707946303">
    <w:abstractNumId w:val="14"/>
  </w:num>
  <w:num w:numId="22" w16cid:durableId="1300068734">
    <w:abstractNumId w:val="16"/>
  </w:num>
  <w:num w:numId="23" w16cid:durableId="1099133248">
    <w:abstractNumId w:val="19"/>
  </w:num>
  <w:num w:numId="24" w16cid:durableId="165946136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996"/>
    <w:rsid w:val="0000471C"/>
    <w:rsid w:val="0002153E"/>
    <w:rsid w:val="000216B4"/>
    <w:rsid w:val="00095CF5"/>
    <w:rsid w:val="000A62EA"/>
    <w:rsid w:val="000A6A4C"/>
    <w:rsid w:val="000C1853"/>
    <w:rsid w:val="000D002C"/>
    <w:rsid w:val="00104451"/>
    <w:rsid w:val="0011517D"/>
    <w:rsid w:val="00120BB4"/>
    <w:rsid w:val="00123A80"/>
    <w:rsid w:val="00132EAB"/>
    <w:rsid w:val="001415F9"/>
    <w:rsid w:val="001507E3"/>
    <w:rsid w:val="00150CFA"/>
    <w:rsid w:val="0015179B"/>
    <w:rsid w:val="00166EC0"/>
    <w:rsid w:val="0018391C"/>
    <w:rsid w:val="00186A24"/>
    <w:rsid w:val="00187341"/>
    <w:rsid w:val="00191369"/>
    <w:rsid w:val="00196BAA"/>
    <w:rsid w:val="001B3D0A"/>
    <w:rsid w:val="001E78F0"/>
    <w:rsid w:val="001F1E45"/>
    <w:rsid w:val="00211382"/>
    <w:rsid w:val="00213507"/>
    <w:rsid w:val="00262E26"/>
    <w:rsid w:val="002630DA"/>
    <w:rsid w:val="00271625"/>
    <w:rsid w:val="00280CE5"/>
    <w:rsid w:val="00285E28"/>
    <w:rsid w:val="00287CDF"/>
    <w:rsid w:val="0029122C"/>
    <w:rsid w:val="002932CA"/>
    <w:rsid w:val="002A1F00"/>
    <w:rsid w:val="002C0849"/>
    <w:rsid w:val="002C1955"/>
    <w:rsid w:val="002D785A"/>
    <w:rsid w:val="002D7D07"/>
    <w:rsid w:val="002E042A"/>
    <w:rsid w:val="00352F01"/>
    <w:rsid w:val="00354551"/>
    <w:rsid w:val="003563EC"/>
    <w:rsid w:val="00372F0D"/>
    <w:rsid w:val="0037673B"/>
    <w:rsid w:val="00390DE1"/>
    <w:rsid w:val="003947C2"/>
    <w:rsid w:val="00394824"/>
    <w:rsid w:val="003A24F7"/>
    <w:rsid w:val="003C5188"/>
    <w:rsid w:val="003D35C8"/>
    <w:rsid w:val="003E0AEF"/>
    <w:rsid w:val="003E7047"/>
    <w:rsid w:val="003F13E5"/>
    <w:rsid w:val="003F7C43"/>
    <w:rsid w:val="00401308"/>
    <w:rsid w:val="00401AB6"/>
    <w:rsid w:val="00436B1B"/>
    <w:rsid w:val="00452F97"/>
    <w:rsid w:val="004575AF"/>
    <w:rsid w:val="004732DF"/>
    <w:rsid w:val="00482DBA"/>
    <w:rsid w:val="00493864"/>
    <w:rsid w:val="00494F7C"/>
    <w:rsid w:val="004F0F4C"/>
    <w:rsid w:val="00501AC9"/>
    <w:rsid w:val="00510A94"/>
    <w:rsid w:val="0052396B"/>
    <w:rsid w:val="0052749E"/>
    <w:rsid w:val="0053457E"/>
    <w:rsid w:val="00551494"/>
    <w:rsid w:val="00563067"/>
    <w:rsid w:val="00566221"/>
    <w:rsid w:val="00567D6C"/>
    <w:rsid w:val="00570B51"/>
    <w:rsid w:val="00597C29"/>
    <w:rsid w:val="005A171F"/>
    <w:rsid w:val="005B63C6"/>
    <w:rsid w:val="005C1E31"/>
    <w:rsid w:val="005C64D1"/>
    <w:rsid w:val="005E1DF9"/>
    <w:rsid w:val="005E55BD"/>
    <w:rsid w:val="005E5D49"/>
    <w:rsid w:val="005F0AB8"/>
    <w:rsid w:val="005F116B"/>
    <w:rsid w:val="00606ADB"/>
    <w:rsid w:val="00607C7F"/>
    <w:rsid w:val="00612D74"/>
    <w:rsid w:val="00613D84"/>
    <w:rsid w:val="00614279"/>
    <w:rsid w:val="00640E41"/>
    <w:rsid w:val="00647AE8"/>
    <w:rsid w:val="00657109"/>
    <w:rsid w:val="00671535"/>
    <w:rsid w:val="00672BE3"/>
    <w:rsid w:val="00692FD7"/>
    <w:rsid w:val="006C00F2"/>
    <w:rsid w:val="006C1439"/>
    <w:rsid w:val="006D3BB5"/>
    <w:rsid w:val="006D56F3"/>
    <w:rsid w:val="006E1269"/>
    <w:rsid w:val="006E4984"/>
    <w:rsid w:val="006E6D89"/>
    <w:rsid w:val="006F337B"/>
    <w:rsid w:val="00713582"/>
    <w:rsid w:val="00745C20"/>
    <w:rsid w:val="007564CC"/>
    <w:rsid w:val="007628BC"/>
    <w:rsid w:val="00784F03"/>
    <w:rsid w:val="00786B61"/>
    <w:rsid w:val="007A4EE9"/>
    <w:rsid w:val="007B115D"/>
    <w:rsid w:val="007C3F8E"/>
    <w:rsid w:val="007D77D6"/>
    <w:rsid w:val="007E0094"/>
    <w:rsid w:val="007F7416"/>
    <w:rsid w:val="008049C3"/>
    <w:rsid w:val="00811C13"/>
    <w:rsid w:val="00816FC6"/>
    <w:rsid w:val="00840AE8"/>
    <w:rsid w:val="008504C5"/>
    <w:rsid w:val="0087204A"/>
    <w:rsid w:val="00875320"/>
    <w:rsid w:val="00875970"/>
    <w:rsid w:val="008D4677"/>
    <w:rsid w:val="0090059A"/>
    <w:rsid w:val="00911809"/>
    <w:rsid w:val="009239FA"/>
    <w:rsid w:val="00942A92"/>
    <w:rsid w:val="00967E80"/>
    <w:rsid w:val="00975A92"/>
    <w:rsid w:val="009800C1"/>
    <w:rsid w:val="00980A56"/>
    <w:rsid w:val="009C480C"/>
    <w:rsid w:val="009E7CA7"/>
    <w:rsid w:val="00A0102B"/>
    <w:rsid w:val="00A0217E"/>
    <w:rsid w:val="00A40201"/>
    <w:rsid w:val="00A43E5D"/>
    <w:rsid w:val="00A55369"/>
    <w:rsid w:val="00A610A3"/>
    <w:rsid w:val="00A668BC"/>
    <w:rsid w:val="00A70C3B"/>
    <w:rsid w:val="00A77106"/>
    <w:rsid w:val="00A95946"/>
    <w:rsid w:val="00AA0A95"/>
    <w:rsid w:val="00AA1835"/>
    <w:rsid w:val="00AB0574"/>
    <w:rsid w:val="00AB3E49"/>
    <w:rsid w:val="00AC0541"/>
    <w:rsid w:val="00AF3CAD"/>
    <w:rsid w:val="00B01B05"/>
    <w:rsid w:val="00B13066"/>
    <w:rsid w:val="00B15D79"/>
    <w:rsid w:val="00B174A0"/>
    <w:rsid w:val="00B20772"/>
    <w:rsid w:val="00B25993"/>
    <w:rsid w:val="00B25DE3"/>
    <w:rsid w:val="00B43650"/>
    <w:rsid w:val="00B504F5"/>
    <w:rsid w:val="00B73CA3"/>
    <w:rsid w:val="00B76CA0"/>
    <w:rsid w:val="00BA6AE7"/>
    <w:rsid w:val="00BC5AC4"/>
    <w:rsid w:val="00BD7A5C"/>
    <w:rsid w:val="00BD7A9F"/>
    <w:rsid w:val="00BE7329"/>
    <w:rsid w:val="00BF0AEF"/>
    <w:rsid w:val="00BF254C"/>
    <w:rsid w:val="00BF53E4"/>
    <w:rsid w:val="00C02063"/>
    <w:rsid w:val="00C25FBA"/>
    <w:rsid w:val="00C31843"/>
    <w:rsid w:val="00C563A4"/>
    <w:rsid w:val="00C663A2"/>
    <w:rsid w:val="00C72DBF"/>
    <w:rsid w:val="00C802F1"/>
    <w:rsid w:val="00CB0070"/>
    <w:rsid w:val="00CB6AF6"/>
    <w:rsid w:val="00CC1D76"/>
    <w:rsid w:val="00CC4BAE"/>
    <w:rsid w:val="00CD19CA"/>
    <w:rsid w:val="00CF15F8"/>
    <w:rsid w:val="00D03356"/>
    <w:rsid w:val="00D15587"/>
    <w:rsid w:val="00D1641B"/>
    <w:rsid w:val="00D20225"/>
    <w:rsid w:val="00D33E16"/>
    <w:rsid w:val="00D46166"/>
    <w:rsid w:val="00D47DCD"/>
    <w:rsid w:val="00D52613"/>
    <w:rsid w:val="00D62A49"/>
    <w:rsid w:val="00D65139"/>
    <w:rsid w:val="00D77CD7"/>
    <w:rsid w:val="00DB0A58"/>
    <w:rsid w:val="00DB2458"/>
    <w:rsid w:val="00DB780C"/>
    <w:rsid w:val="00DD211C"/>
    <w:rsid w:val="00DD5405"/>
    <w:rsid w:val="00DF5C1D"/>
    <w:rsid w:val="00E11996"/>
    <w:rsid w:val="00E16314"/>
    <w:rsid w:val="00E229C2"/>
    <w:rsid w:val="00E235FC"/>
    <w:rsid w:val="00E245A8"/>
    <w:rsid w:val="00E36B9E"/>
    <w:rsid w:val="00E417A7"/>
    <w:rsid w:val="00E42E96"/>
    <w:rsid w:val="00E8383D"/>
    <w:rsid w:val="00E90A08"/>
    <w:rsid w:val="00E913A9"/>
    <w:rsid w:val="00E958D1"/>
    <w:rsid w:val="00EA0A26"/>
    <w:rsid w:val="00ED633B"/>
    <w:rsid w:val="00EF41EB"/>
    <w:rsid w:val="00F11F78"/>
    <w:rsid w:val="00F25683"/>
    <w:rsid w:val="00F30EB1"/>
    <w:rsid w:val="00F36B61"/>
    <w:rsid w:val="00F60B74"/>
    <w:rsid w:val="00F61481"/>
    <w:rsid w:val="00F77BF4"/>
    <w:rsid w:val="00F92D05"/>
    <w:rsid w:val="00FA5051"/>
    <w:rsid w:val="00FA7067"/>
    <w:rsid w:val="00FB6AC5"/>
    <w:rsid w:val="00FC3F1C"/>
    <w:rsid w:val="00FC638A"/>
    <w:rsid w:val="00FE0186"/>
    <w:rsid w:val="00FE375A"/>
    <w:rsid w:val="67E04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9456B5"/>
  <w15:chartTrackingRefBased/>
  <w15:docId w15:val="{BD13A298-AE5D-0247-BB91-0218027FF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19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119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1996"/>
  </w:style>
  <w:style w:type="paragraph" w:styleId="Footer">
    <w:name w:val="footer"/>
    <w:basedOn w:val="Normal"/>
    <w:link w:val="FooterChar"/>
    <w:uiPriority w:val="99"/>
    <w:unhideWhenUsed/>
    <w:rsid w:val="00E119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1996"/>
  </w:style>
  <w:style w:type="paragraph" w:styleId="NormalWeb">
    <w:name w:val="Normal (Web)"/>
    <w:basedOn w:val="Normal"/>
    <w:uiPriority w:val="99"/>
    <w:unhideWhenUsed/>
    <w:rsid w:val="000A6A4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1507E3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E958D1"/>
  </w:style>
  <w:style w:type="character" w:styleId="Hyperlink">
    <w:name w:val="Hyperlink"/>
    <w:basedOn w:val="DefaultParagraphFont"/>
    <w:uiPriority w:val="99"/>
    <w:unhideWhenUsed/>
    <w:rsid w:val="0071358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358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202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9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9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fastcompany.com/91268681/how-the-empire-state-building-observatory-became-no-1" TargetMode="External"/><Relationship Id="rId26" Type="http://schemas.openxmlformats.org/officeDocument/2006/relationships/image" Target="media/image14.png"/><Relationship Id="rId39" Type="http://schemas.openxmlformats.org/officeDocument/2006/relationships/hyperlink" Target="https://esrtreit.bynder.com/share/6453020F-F2F6-4271-A76D2481FED40CEB/" TargetMode="External"/><Relationship Id="rId21" Type="http://schemas.openxmlformats.org/officeDocument/2006/relationships/image" Target="media/image9.png"/><Relationship Id="rId34" Type="http://schemas.openxmlformats.org/officeDocument/2006/relationships/hyperlink" Target="https://www.dropbox.com/scl/fo/wqhln39ob8o1p7h8bdxyx/AK4xAfYorxx2rLI1UycPqOw?rlkey=yvo1kbyp90amhp1ht3dcbmo8l&amp;st=b92lbov8&amp;dl=0" TargetMode="External"/><Relationship Id="rId42" Type="http://schemas.openxmlformats.org/officeDocument/2006/relationships/footer" Target="foot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www.esbnyc.com/FAQ" TargetMode="External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hyperlink" Target="https://esrtreit.bynder.com/share/63BFAC73-9BFE-406E-85ABF3043B2114D9/" TargetMode="External"/><Relationship Id="rId40" Type="http://schemas.openxmlformats.org/officeDocument/2006/relationships/hyperlink" Target="https://www.dropbox.com/scl/fo/ja7ageg0vntsm03fu7wi7/ANShhfl30NrcQar-eliQc3Q?rlkey=awi6443zb2k8h928sidn1cmbu&amp;st=ihnvur24&amp;dl=0" TargetMode="Externa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yperlink" Target="https://esrtreit.bynder.com/share/F3214C6F-0530-4770-AC52EBC59A38BCD2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timeout.com/newyork/news/this-iconic-nyc-landmark-was-just-voted-the-best-in-the-world-062524" TargetMode="External"/><Relationship Id="rId31" Type="http://schemas.openxmlformats.org/officeDocument/2006/relationships/image" Target="media/image19.png"/><Relationship Id="rId44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www.dropbox.com/scl/fo/pohg13pxsem3kkj0fpm5v/h?dl=0&amp;rlkey=ihd3e8z0093dscw1owmwlkyfv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yperlink" Target="https://esrtreit.bynder.com/share/2FE0A3AF-9585-482C-87C48F469562F36D/" TargetMode="External"/><Relationship Id="rId43" Type="http://schemas.openxmlformats.org/officeDocument/2006/relationships/header" Target="header1.xml"/><Relationship Id="rId8" Type="http://schemas.openxmlformats.org/officeDocument/2006/relationships/hyperlink" Target="https://www.esbnyc.com/FAQ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s://www.esbnyc.com/visit/faq" TargetMode="External"/><Relationship Id="rId25" Type="http://schemas.openxmlformats.org/officeDocument/2006/relationships/image" Target="media/image13.jpeg"/><Relationship Id="rId33" Type="http://schemas.openxmlformats.org/officeDocument/2006/relationships/hyperlink" Target="https://www.dropbox.com/scl/fo/euyijq40xie10kazu0jsl/ANoWd7c7czrib00uZ_KhBl8?rlkey=7vugxwvqnm9jp8qjdci3o78hj&amp;st=j1s0ta87&amp;dl=0" TargetMode="External"/><Relationship Id="rId38" Type="http://schemas.openxmlformats.org/officeDocument/2006/relationships/hyperlink" Target="https://esrtreit.bynder.com/share/E162075C-8FC2-4AEF-8C6B2E131FD6952A/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996</Words>
  <Characters>5678</Characters>
  <Application>Microsoft Office Word</Application>
  <DocSecurity>0</DocSecurity>
  <Lines>47</Lines>
  <Paragraphs>13</Paragraphs>
  <ScaleCrop>false</ScaleCrop>
  <Company/>
  <LinksUpToDate>false</LinksUpToDate>
  <CharactersWithSpaces>6661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Chen</dc:creator>
  <cp:keywords/>
  <dc:description/>
  <cp:lastModifiedBy>Kelly Lam</cp:lastModifiedBy>
  <cp:revision>17</cp:revision>
  <cp:lastPrinted>2022-06-14T21:26:00Z</cp:lastPrinted>
  <dcterms:created xsi:type="dcterms:W3CDTF">2025-01-28T18:52:00Z</dcterms:created>
  <dcterms:modified xsi:type="dcterms:W3CDTF">2025-03-11T12:22:00Z</dcterms:modified>
</cp:coreProperties>
</file>